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D11ED" w14:textId="77777777" w:rsidR="00FB7B47" w:rsidRDefault="00FB7B47">
      <w:pPr>
        <w:spacing w:after="150"/>
        <w:rPr>
          <w:color w:val="000000"/>
        </w:rPr>
      </w:pPr>
    </w:p>
    <w:p w14:paraId="5C4945A6" w14:textId="715CC9F8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7a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FB7B47">
        <w:rPr>
          <w:rFonts w:ascii="Times New Roman" w:hAnsi="Times New Roman" w:cs="Times New Roman"/>
          <w:color w:val="000000"/>
        </w:rPr>
        <w:t>бр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41/09, 10/13 – </w:t>
      </w:r>
      <w:proofErr w:type="spellStart"/>
      <w:r w:rsidRPr="00FB7B47">
        <w:rPr>
          <w:rFonts w:ascii="Times New Roman" w:hAnsi="Times New Roman" w:cs="Times New Roman"/>
          <w:color w:val="000000"/>
        </w:rPr>
        <w:t>др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101/16, 67/21 – </w:t>
      </w:r>
      <w:proofErr w:type="spellStart"/>
      <w:r w:rsidRPr="00FB7B47">
        <w:rPr>
          <w:rFonts w:ascii="Times New Roman" w:hAnsi="Times New Roman" w:cs="Times New Roman"/>
          <w:color w:val="000000"/>
        </w:rPr>
        <w:t>др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114/21) и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17.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и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24.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Влади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(„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РС”, </w:t>
      </w:r>
      <w:proofErr w:type="spellStart"/>
      <w:r w:rsidRPr="00FB7B47">
        <w:rPr>
          <w:rFonts w:ascii="Times New Roman" w:hAnsi="Times New Roman" w:cs="Times New Roman"/>
          <w:color w:val="000000"/>
        </w:rPr>
        <w:t>бр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55/05, 71/05 –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101/07, 65/08, 16/11, 68/12 – УС, 72/12, 7/14 – УС, 44/14, 30/18 – </w:t>
      </w:r>
      <w:proofErr w:type="spellStart"/>
      <w:r w:rsidRPr="00FB7B47">
        <w:rPr>
          <w:rFonts w:ascii="Times New Roman" w:hAnsi="Times New Roman" w:cs="Times New Roman"/>
          <w:color w:val="000000"/>
        </w:rPr>
        <w:t>др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</w:t>
      </w:r>
      <w:proofErr w:type="spellEnd"/>
      <w:r w:rsidRPr="00FB7B47">
        <w:rPr>
          <w:rFonts w:ascii="Times New Roman" w:hAnsi="Times New Roman" w:cs="Times New Roman"/>
          <w:color w:val="000000"/>
        </w:rPr>
        <w:t>),</w:t>
      </w:r>
    </w:p>
    <w:p w14:paraId="0201E0BA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шумарства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</w:p>
    <w:p w14:paraId="1D16F6DF" w14:textId="77777777" w:rsidR="002C2E26" w:rsidRPr="00FB7B47" w:rsidRDefault="00B900C1">
      <w:pPr>
        <w:spacing w:after="225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b/>
          <w:color w:val="000000"/>
        </w:rPr>
        <w:t>ПРАВИЛНИК</w:t>
      </w:r>
    </w:p>
    <w:p w14:paraId="15097E71" w14:textId="3BDBC344" w:rsidR="002C2E26" w:rsidRPr="00FB7B47" w:rsidRDefault="00B900C1">
      <w:pPr>
        <w:spacing w:after="150"/>
        <w:jc w:val="center"/>
        <w:rPr>
          <w:rFonts w:ascii="Times New Roman" w:hAnsi="Times New Roman" w:cs="Times New Roman"/>
          <w:b/>
          <w:color w:val="000000"/>
        </w:rPr>
      </w:pPr>
      <w:r w:rsidRPr="00FB7B47">
        <w:rPr>
          <w:rFonts w:ascii="Times New Roman" w:hAnsi="Times New Roman" w:cs="Times New Roman"/>
          <w:b/>
          <w:color w:val="000000"/>
        </w:rPr>
        <w:t xml:space="preserve">о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подстицајима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програма</w:t>
      </w:r>
      <w:proofErr w:type="spellEnd"/>
    </w:p>
    <w:p w14:paraId="78DEDFD1" w14:textId="2CB96A85" w:rsidR="00B900C1" w:rsidRPr="00FB7B47" w:rsidRDefault="00B900C1">
      <w:pPr>
        <w:spacing w:after="150"/>
        <w:jc w:val="center"/>
        <w:rPr>
          <w:rFonts w:ascii="Times New Roman" w:hAnsi="Times New Roman" w:cs="Times New Roman"/>
          <w:lang w:val="sr-Cyrl-RS"/>
        </w:rPr>
      </w:pPr>
      <w:r w:rsidRPr="00FB7B47">
        <w:rPr>
          <w:rFonts w:ascii="Times New Roman" w:hAnsi="Times New Roman" w:cs="Times New Roman"/>
          <w:b/>
          <w:color w:val="000000"/>
          <w:lang w:val="sr-Cyrl-RS"/>
        </w:rPr>
        <w:t>(Објављено у „Службеном гласнику РС“, број 11/2024 од 14.02.2024. године)</w:t>
      </w:r>
    </w:p>
    <w:p w14:paraId="28446CB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I. УВОДНЕ ОДРЕДБЕ</w:t>
      </w:r>
    </w:p>
    <w:p w14:paraId="640BCD7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уређења</w:t>
      </w:r>
      <w:proofErr w:type="spellEnd"/>
    </w:p>
    <w:p w14:paraId="33D673C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</w:t>
      </w:r>
    </w:p>
    <w:p w14:paraId="4523499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ближе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2021–2027.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5CB129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Значење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појмова</w:t>
      </w:r>
      <w:proofErr w:type="spellEnd"/>
    </w:p>
    <w:p w14:paraId="0A9480C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</w:t>
      </w:r>
    </w:p>
    <w:p w14:paraId="7E1BF63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Поједини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употребљени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значења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1C1FCE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виша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непредвидив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неизбежан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догађај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ванредно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пандемија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елементарна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непогода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непредвиђени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догађај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околност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угрожава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здравље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људи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средине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A1081E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вишe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фитосанитарнe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категоријe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предосновни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655A15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пасиван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5E1C4A1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грожђе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E5273D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дрон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скуп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компоненте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неопходне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компоненте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неопходне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контролисање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чија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максимална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полетању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(МТОМ)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150 kg,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мапирање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наводњавање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ђубрење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 </w:t>
      </w:r>
    </w:p>
    <w:p w14:paraId="3C33277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r w:rsidRPr="00FB7B47">
        <w:rPr>
          <w:rFonts w:ascii="Times New Roman" w:hAnsi="Times New Roman" w:cs="Times New Roman"/>
          <w:i/>
          <w:color w:val="000000"/>
        </w:rPr>
        <w:t>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Еuro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ЕЦ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наведена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саобразности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Еuro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 и </w:t>
      </w:r>
      <w:proofErr w:type="spellStart"/>
      <w:r w:rsidRPr="00FB7B47">
        <w:rPr>
          <w:rFonts w:ascii="Times New Roman" w:hAnsi="Times New Roman" w:cs="Times New Roman"/>
          <w:color w:val="000000"/>
        </w:rPr>
        <w:t>арапски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римски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17E062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житарице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пшеница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кукуруз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пиварски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јечам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јечам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раж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хељда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тритикале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ABDEA2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скуп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припремне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надзор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току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реконструкцију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адаптацију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2CD46B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инвестицијa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потраживања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81EC52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10)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укључујући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компјутерски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хардвер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софтвер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искључујући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комбајн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 –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F7F425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11)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индустријско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биље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шећерна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сунцокрет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уљана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меркантилна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уљана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тиква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021BCA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12)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иновативни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производ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конвенционални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дигитални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</w:t>
      </w:r>
      <w:proofErr w:type="spellEnd"/>
      <w:r w:rsidRPr="00FB7B47">
        <w:rPr>
          <w:rFonts w:ascii="Times New Roman" w:hAnsi="Times New Roman" w:cs="Times New Roman"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color w:val="000000"/>
        </w:rPr>
        <w:t>софтвер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</w:t>
      </w:r>
      <w:proofErr w:type="spellEnd"/>
      <w:r w:rsidRPr="00FB7B47">
        <w:rPr>
          <w:rFonts w:ascii="Times New Roman" w:hAnsi="Times New Roman" w:cs="Times New Roman"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color w:val="000000"/>
        </w:rPr>
        <w:t>хардвер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комбинација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наведених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резултат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сарадње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научно-истраживачке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иновациона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94F4ED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13)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инсталисана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снага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потраживања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28FCDA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14)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1D1EAD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15)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купац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>–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произвођач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крајњи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унутрашње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произведена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произведене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преносни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затворени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потраживања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D2C271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16)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конзервацијску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тракторско-машинских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агрегата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редукована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парцијална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–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конзервацијску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конзервацијску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1E421B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17)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дезинфекцију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уклањање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угинулих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ширења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болести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болести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фиксне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ограде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дезинфекционе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баријере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мреже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глодара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птица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ширења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болести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болести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7EDBE6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18)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6AE17E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19)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млечна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женско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комбиноване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узраста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24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FD7283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20)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нова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произведена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C2ED47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21)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функцији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зграда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резервоар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силос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зграда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инжењерски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класификација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функцији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Војводине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Београдског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Шумадије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Западне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Јужне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B9AD20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22)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фиксна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ограда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дезинфекциона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баријера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</w:t>
      </w:r>
      <w:proofErr w:type="spellEnd"/>
      <w:r w:rsidRPr="00FB7B47">
        <w:rPr>
          <w:rFonts w:ascii="Times New Roman" w:hAnsi="Times New Roman" w:cs="Times New Roman"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color w:val="000000"/>
        </w:rPr>
        <w:t>бокс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оболеле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одлагање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угинулих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D78DBE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23)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ветеринарство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ближе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098A93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24)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ветеринарство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ближе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BA1B38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25)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трошак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консултантске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припрему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571DDC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26)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орган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аутономне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покрајине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установе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идентификација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поверења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пословању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C56B01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27)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планинско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подручје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насељеног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просечној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надморској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500 m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500 m,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геодетског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Списку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насеља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планинским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4ADC88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28)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поврће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9F1E38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29)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сматра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FB212F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30)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подручје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планинско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девастирано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D8DBF8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31)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постојећи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евидентиран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инфраструктуре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1F89FC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32)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земљорадничка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A16DFD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33)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примарна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укључујући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жетву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бербу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убирање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мужу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припрему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тржиште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нпр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чишћење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љушћење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краткотрајна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труљења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0A957A9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34)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38CE40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35)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постројење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унутрашњу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потраживања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13921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36)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расад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CD952A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37)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реализација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преузимање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потпуности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функцију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843BA2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38)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референтна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цена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тржишне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методологија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948ADC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39)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риба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пасиван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743F75B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40)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матичњаци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19315B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41)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садница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СА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2B5D90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42)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матичњаци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554254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43)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826198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44)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8AE7E5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45)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са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931230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46)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сврху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конзумних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кокошијих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D19741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47)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јунади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јунећег</w:t>
      </w:r>
      <w:proofErr w:type="spellEnd"/>
      <w:r w:rsidRPr="00FB7B47">
        <w:rPr>
          <w:rFonts w:ascii="Times New Roman" w:hAnsi="Times New Roman" w:cs="Times New Roman"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говеђег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>–</w:t>
      </w:r>
      <w:proofErr w:type="spellStart"/>
      <w:r w:rsidRPr="00FB7B47">
        <w:rPr>
          <w:rFonts w:ascii="Times New Roman" w:hAnsi="Times New Roman" w:cs="Times New Roman"/>
          <w:color w:val="000000"/>
        </w:rPr>
        <w:t>телеˮ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прасади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сврху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487B18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48)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сврху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крављег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сировог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4B28F1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49)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1273EC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50)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сектор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рибњаку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циљем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конзумне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ветеринарско-санитарни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хигијену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порекла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хигијене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порекла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9A0AD6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51)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скривени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радови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oбјекта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због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природе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уградње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контролисати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непотребних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ризика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оштећења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угрожавања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људи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4289F4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52)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складиште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постројење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чување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произведене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тренутка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комбинацији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потраживања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57371B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53)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снабдевач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учесник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тржишту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енергетску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потраживања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8DE23D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54)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N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каросерије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разврстава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BC </w:t>
      </w:r>
      <w:proofErr w:type="spellStart"/>
      <w:r w:rsidRPr="00FB7B47">
        <w:rPr>
          <w:rFonts w:ascii="Times New Roman" w:hAnsi="Times New Roman" w:cs="Times New Roman"/>
          <w:color w:val="000000"/>
        </w:rPr>
        <w:t>тегљач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BD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вучу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BE </w:t>
      </w:r>
      <w:proofErr w:type="spellStart"/>
      <w:r w:rsidRPr="00FB7B47">
        <w:rPr>
          <w:rFonts w:ascii="Times New Roman" w:hAnsi="Times New Roman" w:cs="Times New Roman"/>
          <w:color w:val="000000"/>
        </w:rPr>
        <w:t>пикап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BX </w:t>
      </w:r>
      <w:proofErr w:type="spellStart"/>
      <w:r w:rsidRPr="00FB7B47">
        <w:rPr>
          <w:rFonts w:ascii="Times New Roman" w:hAnsi="Times New Roman" w:cs="Times New Roman"/>
          <w:color w:val="000000"/>
        </w:rPr>
        <w:t>шасија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нормативе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ограничења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загађујућих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честица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Еuro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D10D47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55)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сировог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каросеријом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функције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сировог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хладни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ланац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температура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ветеринарско-санитарни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хигијену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порекла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хигијене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порекла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9B3439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56)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допуњено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двоцифреном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13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смислу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пошиљака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сировина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порекла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хигијенско-технички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пошиљка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здравственом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пошиљке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D344BA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57)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каросеријом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функције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смислу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путевима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A46F2B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58)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каросеријом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функције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млађи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конзумне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смислу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пошиљака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сировина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порекла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хигијенско-технички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пошиљка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здравственом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пошиљке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ED99D4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59) „</w:t>
      </w:r>
      <w:r w:rsidRPr="00FB7B47">
        <w:rPr>
          <w:rFonts w:ascii="Times New Roman" w:hAnsi="Times New Roman" w:cs="Times New Roman"/>
          <w:i/>
          <w:color w:val="000000"/>
        </w:rPr>
        <w:t xml:space="preserve">Stage”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вандрумску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мобилну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r w:rsidRPr="00FB7B47">
        <w:rPr>
          <w:rFonts w:ascii="Times New Roman" w:hAnsi="Times New Roman" w:cs="Times New Roman"/>
          <w:i/>
          <w:color w:val="000000"/>
        </w:rPr>
        <w:t>Stage</w:t>
      </w:r>
      <w:r w:rsidRPr="00FB7B47">
        <w:rPr>
          <w:rFonts w:ascii="Times New Roman" w:hAnsi="Times New Roman" w:cs="Times New Roman"/>
          <w:color w:val="000000"/>
        </w:rPr>
        <w:t xml:space="preserve">”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римски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D74C93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60) </w:t>
      </w:r>
      <w:r w:rsidRPr="00FB7B47">
        <w:rPr>
          <w:rFonts w:ascii="Times New Roman" w:hAnsi="Times New Roman" w:cs="Times New Roman"/>
          <w:i/>
          <w:color w:val="000000"/>
        </w:rPr>
        <w:t xml:space="preserve">„Tier”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вандрумску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мобилну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Сједињених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Америчких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Тier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 и </w:t>
      </w:r>
      <w:proofErr w:type="spellStart"/>
      <w:r w:rsidRPr="00FB7B47">
        <w:rPr>
          <w:rFonts w:ascii="Times New Roman" w:hAnsi="Times New Roman" w:cs="Times New Roman"/>
          <w:color w:val="000000"/>
        </w:rPr>
        <w:t>арапски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римски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45779C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61)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трактор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серијски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произведен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Т1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Т5,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С1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С5 у </w:t>
      </w:r>
      <w:proofErr w:type="spellStart"/>
      <w:r w:rsidRPr="00FB7B47">
        <w:rPr>
          <w:rFonts w:ascii="Times New Roman" w:hAnsi="Times New Roman" w:cs="Times New Roman"/>
          <w:color w:val="000000"/>
        </w:rPr>
        <w:t>смислу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нормативе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ограничења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загађујућих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честица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вандрумску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мобилну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r w:rsidRPr="00FB7B47">
        <w:rPr>
          <w:rFonts w:ascii="Times New Roman" w:hAnsi="Times New Roman" w:cs="Times New Roman"/>
          <w:i/>
          <w:color w:val="000000"/>
        </w:rPr>
        <w:t>Stage</w:t>
      </w:r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r w:rsidRPr="00FB7B47">
        <w:rPr>
          <w:rFonts w:ascii="Times New Roman" w:hAnsi="Times New Roman" w:cs="Times New Roman"/>
          <w:i/>
          <w:color w:val="000000"/>
        </w:rPr>
        <w:t>Tier</w:t>
      </w:r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AE78F5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62)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физичка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имовина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ствари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07425D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63)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хмељ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2DBE23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Термини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граматичком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мушком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подразумевају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природни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мушки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женски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88284F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II. ЛИЦА КОЈА ОСТВАРУЈУ ПРАВО НА ИПАРД ПОДСТИЦАЈЕ</w:t>
      </w:r>
    </w:p>
    <w:p w14:paraId="5234D2E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форма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лица</w:t>
      </w:r>
      <w:proofErr w:type="spellEnd"/>
    </w:p>
    <w:p w14:paraId="4F8BFC9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</w:t>
      </w:r>
    </w:p>
    <w:p w14:paraId="48657BA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8449C5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B2F838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8D6F4D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97AD71C" w14:textId="2B302C01" w:rsidR="002C2E26" w:rsidRDefault="00B900C1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214F77B" w14:textId="296710B6" w:rsidR="00FB7B47" w:rsidRDefault="00FB7B47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71F8E6AA" w14:textId="74B5EBB6" w:rsidR="00FB7B47" w:rsidRDefault="00FB7B47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02208AF3" w14:textId="357F3A0F" w:rsidR="00FB7B47" w:rsidRDefault="00FB7B47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6CE32A9D" w14:textId="77777777" w:rsidR="00FB7B47" w:rsidRPr="00FB7B47" w:rsidRDefault="00FB7B47" w:rsidP="00FB7B47">
      <w:pPr>
        <w:spacing w:after="150"/>
        <w:jc w:val="both"/>
        <w:rPr>
          <w:rFonts w:ascii="Times New Roman" w:hAnsi="Times New Roman" w:cs="Times New Roman"/>
        </w:rPr>
      </w:pPr>
    </w:p>
    <w:p w14:paraId="189B173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Општи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лица</w:t>
      </w:r>
      <w:proofErr w:type="spellEnd"/>
    </w:p>
    <w:p w14:paraId="10D5EB0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</w:t>
      </w:r>
    </w:p>
    <w:p w14:paraId="79A71E4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B423BE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активном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6FFDA5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(ХИД)),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069016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текућу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пасиван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76750D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територији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Београдског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Војводине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Шумадије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Западне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Јужне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195171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FA3455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6.1)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25A7E3B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34D887E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оспособљавању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похађати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часова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71E366C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3BEA349C" w14:textId="61E6BFB8" w:rsidR="002C2E26" w:rsidRDefault="00B900C1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C55EB41" w14:textId="372F0EA8" w:rsidR="00FB7B47" w:rsidRDefault="00FB7B47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23520831" w14:textId="1D110C61" w:rsidR="00FB7B47" w:rsidRDefault="00FB7B47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3214B124" w14:textId="77777777" w:rsidR="00FB7B47" w:rsidRPr="00FB7B47" w:rsidRDefault="00FB7B47" w:rsidP="00FB7B47">
      <w:pPr>
        <w:spacing w:after="150"/>
        <w:jc w:val="both"/>
        <w:rPr>
          <w:rFonts w:ascii="Times New Roman" w:hAnsi="Times New Roman" w:cs="Times New Roman"/>
        </w:rPr>
      </w:pPr>
    </w:p>
    <w:p w14:paraId="22F1228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лица</w:t>
      </w:r>
      <w:proofErr w:type="spellEnd"/>
    </w:p>
    <w:p w14:paraId="17C7924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</w:t>
      </w:r>
    </w:p>
    <w:p w14:paraId="5E438ED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0CB171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активан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Агенцији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A425A9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разврстани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микро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рачуноводство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E99853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блокирани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блокади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новооснована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298FB6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1F0950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покренут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стечаја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ликвидације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590F5E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у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структури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25%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капитала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гласачких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капитала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536245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групи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рачуноводство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91BEDE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холдинга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концерна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F826C6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98612E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250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запослених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78ED23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милиона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D23AD0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43 </w:t>
      </w:r>
      <w:proofErr w:type="spellStart"/>
      <w:r w:rsidRPr="00FB7B47">
        <w:rPr>
          <w:rFonts w:ascii="Times New Roman" w:hAnsi="Times New Roman" w:cs="Times New Roman"/>
          <w:color w:val="000000"/>
        </w:rPr>
        <w:t>милиона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CB2851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III. ИЗНОС ИПАРД ПОДСТИЦАЈА</w:t>
      </w:r>
    </w:p>
    <w:p w14:paraId="27A9AEF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трошкови</w:t>
      </w:r>
      <w:proofErr w:type="spellEnd"/>
    </w:p>
    <w:p w14:paraId="33AAC04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</w:t>
      </w:r>
    </w:p>
    <w:p w14:paraId="389F4F9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2BE227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Трошкови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сматрају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тржишне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методологија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33DD0D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искључиво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настане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важења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81306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истовремено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трошак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82BB68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Неприхватљиви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трошкови</w:t>
      </w:r>
      <w:proofErr w:type="spellEnd"/>
    </w:p>
    <w:p w14:paraId="2005B58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7.</w:t>
      </w:r>
    </w:p>
    <w:p w14:paraId="1611D22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4B7573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укључујући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царине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таксе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увозне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дажбине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89AA6C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куповину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лизинг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обзира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лизинг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резултирати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FD4EE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казне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пенале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судске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3C7C9C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режијски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продате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оперативни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трошкови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0293DDF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половну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DB7E37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29E1AB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конверзије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губитке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курсне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наменским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6727CD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натури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012D53E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FB7B47">
        <w:rPr>
          <w:rFonts w:ascii="Times New Roman" w:hAnsi="Times New Roman" w:cs="Times New Roman"/>
          <w:color w:val="000000"/>
        </w:rPr>
        <w:t>куповину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куповину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њихову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садњу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2F9679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10)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амортизације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506EF8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лизинга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компензације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асигнације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цесије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62103A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окончаној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ситуацији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аграрна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B95512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делу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1. и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неоснован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A57A70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трошкова</w:t>
      </w:r>
      <w:proofErr w:type="spellEnd"/>
    </w:p>
    <w:p w14:paraId="5FAE96A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8.</w:t>
      </w:r>
    </w:p>
    <w:p w14:paraId="47D71EF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2CD06A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E855C0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5%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милион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D297D0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4%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милион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милиона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BAF07C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3%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милиона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4CA560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Утврђивање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процентуалног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31522FB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9.</w:t>
      </w:r>
    </w:p>
    <w:p w14:paraId="38FE5B8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процентуалном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109F2C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60%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5B49B7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65%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CBDA4E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сви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526D4A3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сва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45C47D8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све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E0FF58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70%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54A842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млађи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старости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76BC6C4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5940FF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10%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процентуалног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0C35DEA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9AACD8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89ADA3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Највиши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1. и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75%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7B1DEE5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Минимални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максимални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номинални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износи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2DC0E78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</w:t>
      </w:r>
    </w:p>
    <w:p w14:paraId="5C7E4AC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обзира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максималном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407AB5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максималном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2.000.000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5458D96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>IV. УСЛОВИ ЗА ОСТВАРИВАЊЕ ПРАВА НА ОДОБРАВАЊЕ ПРОЈЕКТА И ИЗМЕНУ ОДОБРЕНОГ ПРОЈЕКТА</w:t>
      </w:r>
    </w:p>
    <w:p w14:paraId="385590E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45A5C15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</w:t>
      </w:r>
    </w:p>
    <w:p w14:paraId="02F7205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Лицe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4. и 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DA16FF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55245C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евидентираних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неизмирених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субвенција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04CDB3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територији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Београдског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Војводине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Шумадије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Западне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Јужне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82654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 –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873691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ниједну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E94A37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противвредности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месечном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курсу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независно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упоредиве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спецификацијама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7514C3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међусобно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4E6281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C9D883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вештачки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створени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циљу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супротно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280BD3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10)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редоследу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опредељена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FE7C92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покренуло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A1C1B9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435BFCA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3AF74E8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обустављен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одустанка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C8B968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објекта</w:t>
      </w:r>
      <w:proofErr w:type="spellEnd"/>
    </w:p>
    <w:p w14:paraId="521AE04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12.</w:t>
      </w:r>
    </w:p>
    <w:p w14:paraId="6C1B142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5E2035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доградњу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реконструкцију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адаптацију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санацију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AA84BA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донетим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569F31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ситуацију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књигом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изведене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судског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вештака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утрошак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изведене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CA0B65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C81004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BF46C3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AE99F8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F99D46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B7790B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правноснажну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озакоњен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правноснажно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озакоњењу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озакоњење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4F7E05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46699A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F22C93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48EC39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3F3161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FA2F85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извора</w:t>
      </w:r>
      <w:proofErr w:type="spellEnd"/>
    </w:p>
    <w:p w14:paraId="0A1F3F1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13.</w:t>
      </w:r>
    </w:p>
    <w:p w14:paraId="6BC3078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инвестицијa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404A12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идејни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класи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пројектовану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0A7509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максимално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120%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просечне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другачије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DCAF77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у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априла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закључно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31. </w:t>
      </w:r>
      <w:proofErr w:type="spellStart"/>
      <w:r w:rsidRPr="00FB7B47">
        <w:rPr>
          <w:rFonts w:ascii="Times New Roman" w:hAnsi="Times New Roman" w:cs="Times New Roman"/>
          <w:color w:val="000000"/>
        </w:rPr>
        <w:t>мартом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количине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испоручене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накнаде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E843E7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10,8 kW;</w:t>
      </w:r>
    </w:p>
    <w:p w14:paraId="025D117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kW.</w:t>
      </w:r>
    </w:p>
    <w:p w14:paraId="477462A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Изузетно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дошло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значајне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очекивати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повећање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максималног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постројења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6F907F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инвестицијa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комбинацији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таква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преносног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затвореног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већ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потраживања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>–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снабдевача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AB29BA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специјализованих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возила</w:t>
      </w:r>
      <w:proofErr w:type="spellEnd"/>
    </w:p>
    <w:p w14:paraId="2109BC6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14.</w:t>
      </w:r>
    </w:p>
    <w:p w14:paraId="0D8E268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1697BE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6C281B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EF62F0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нормативе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ограничења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загађујућих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честица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вандрумску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мобилну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„Stage”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„Tier”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предвиђени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77F81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сировог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6745EB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961A72E" w14:textId="5EDC8BFE" w:rsidR="002C2E26" w:rsidRDefault="00B900C1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нормативе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ограничења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загађујућих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честица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ЕЦ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Еuro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предвиђени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DF367EA" w14:textId="77777777" w:rsidR="00FB7B47" w:rsidRPr="00FB7B47" w:rsidRDefault="00FB7B47" w:rsidP="00FB7B47">
      <w:pPr>
        <w:spacing w:after="150"/>
        <w:jc w:val="both"/>
        <w:rPr>
          <w:rFonts w:ascii="Times New Roman" w:hAnsi="Times New Roman" w:cs="Times New Roman"/>
        </w:rPr>
      </w:pPr>
    </w:p>
    <w:p w14:paraId="62578BB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млека</w:t>
      </w:r>
      <w:proofErr w:type="spellEnd"/>
    </w:p>
    <w:p w14:paraId="5397DCE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15.</w:t>
      </w:r>
    </w:p>
    <w:p w14:paraId="040323B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77E4FD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3C8D61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AC965E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B562D7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41A5DE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29171E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0CBCF6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5DFD75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2. и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754FE4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02AC6D6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ветеринарство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база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2BEE8A7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9430D5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меса</w:t>
      </w:r>
      <w:proofErr w:type="spellEnd"/>
    </w:p>
    <w:p w14:paraId="1C62A03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16.</w:t>
      </w:r>
    </w:p>
    <w:p w14:paraId="0EAA067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BC7204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12E393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товних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крмача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4.000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20.000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турнусу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55571E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400 </w:t>
      </w:r>
      <w:proofErr w:type="spellStart"/>
      <w:r w:rsidRPr="00FB7B47">
        <w:rPr>
          <w:rFonts w:ascii="Times New Roman" w:hAnsi="Times New Roman" w:cs="Times New Roman"/>
          <w:color w:val="000000"/>
        </w:rPr>
        <w:t>крмача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турнусу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родитељска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A00A2D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400 </w:t>
      </w:r>
      <w:proofErr w:type="spellStart"/>
      <w:r w:rsidRPr="00FB7B47">
        <w:rPr>
          <w:rFonts w:ascii="Times New Roman" w:hAnsi="Times New Roman" w:cs="Times New Roman"/>
          <w:color w:val="000000"/>
        </w:rPr>
        <w:t>крмача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товних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турнусу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573AA6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15C45B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BEC899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C68A5D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2. и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5AF773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077E06E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живине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8DA7D3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1019505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јаја</w:t>
      </w:r>
      <w:proofErr w:type="spellEnd"/>
    </w:p>
    <w:p w14:paraId="74BEC0F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17.</w:t>
      </w:r>
    </w:p>
    <w:p w14:paraId="54FD05D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9D5E1C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родитељског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D4231A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F77C8A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158B72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родитељског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3775E3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2567026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обогаћених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BD51F9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реконструкцију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адаптацију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обогаћених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A2A81D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третман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BC494D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спречавање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загађења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F8EAD4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999CC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321974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AB45B5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2. и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42245B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51D9877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130034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рибарства</w:t>
      </w:r>
      <w:proofErr w:type="spellEnd"/>
    </w:p>
    <w:p w14:paraId="49FB9DF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18.</w:t>
      </w:r>
    </w:p>
    <w:p w14:paraId="54E7729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E2388E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44810C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60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(t)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BB7D29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(t)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615FAA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(t)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43F0F0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22F3D8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29594029" w14:textId="0DE65148" w:rsidR="002C2E26" w:rsidRDefault="00B900C1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7C8DF64" w14:textId="77777777" w:rsidR="00FB7B47" w:rsidRPr="00FB7B47" w:rsidRDefault="00FB7B47" w:rsidP="00FB7B47">
      <w:pPr>
        <w:spacing w:after="150"/>
        <w:jc w:val="both"/>
        <w:rPr>
          <w:rFonts w:ascii="Times New Roman" w:hAnsi="Times New Roman" w:cs="Times New Roman"/>
        </w:rPr>
      </w:pPr>
    </w:p>
    <w:p w14:paraId="5FFF3AF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</w:p>
    <w:p w14:paraId="5D86CA6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19.</w:t>
      </w:r>
    </w:p>
    <w:p w14:paraId="1710EBF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F38AB2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C0A19B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A8A07C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C5A40C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3D72FA9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7F0346F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3BC67E1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8DF5A9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BA456A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A9E580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7A315C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688217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F79348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припреми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7E074B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8EA2BE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јагоде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AA3293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070025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416664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A5F4F4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570E5D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инвестицијa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јагода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вертикалне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технологије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72EC9A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инвестицијa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комбиноване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мешовите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8FB670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</w:p>
    <w:p w14:paraId="0FAD7E4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</w:t>
      </w:r>
    </w:p>
    <w:p w14:paraId="0DD2E6E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EF0F5B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D0F90D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933C79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27CDCF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B37071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918D3A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087B972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0861F6C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3144FAB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E5266A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A39661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070E748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097F49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08F377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150D98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јагоде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B5FA8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158781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A02DD0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AE6EA0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7ACF24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јабучастих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коштичавих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бадема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мрежаницима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прекривају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0D7383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репродукционог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B93F56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поврћа</w:t>
      </w:r>
      <w:proofErr w:type="spellEnd"/>
    </w:p>
    <w:p w14:paraId="4639B05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21.</w:t>
      </w:r>
    </w:p>
    <w:p w14:paraId="2E2F614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AB3F94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56EBE6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48B7CA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63A5A4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7A62B7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мицелија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лековитих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гљива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семе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CDD32C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CF1633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3772E6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E3C434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60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ha;</w:t>
      </w:r>
    </w:p>
    <w:p w14:paraId="28EE634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ha;</w:t>
      </w:r>
    </w:p>
    <w:p w14:paraId="5C64264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ha.</w:t>
      </w:r>
    </w:p>
    <w:p w14:paraId="091DA9E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20B74D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60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ha;</w:t>
      </w:r>
    </w:p>
    <w:p w14:paraId="1C8DE38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ha;</w:t>
      </w:r>
    </w:p>
    <w:p w14:paraId="0A5E64D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ha.</w:t>
      </w:r>
    </w:p>
    <w:p w14:paraId="624F922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биља</w:t>
      </w:r>
      <w:proofErr w:type="spellEnd"/>
    </w:p>
    <w:p w14:paraId="21A6BA4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22.</w:t>
      </w:r>
    </w:p>
    <w:p w14:paraId="14454D6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1B620F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31B42F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7E540D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0F5780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409D7E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8AC26A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F5308C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70 ha;</w:t>
      </w:r>
    </w:p>
    <w:p w14:paraId="5F8420F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6AF194F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0EBF35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06E3FC8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735C3E74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34D4DFC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Изузетно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659A9875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конзервацијску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6D7AA4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AAD381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</w:p>
    <w:p w14:paraId="724DCEC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23.</w:t>
      </w:r>
    </w:p>
    <w:p w14:paraId="2E019A6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E8C542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886337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F7226E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0,1 ha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0,1 ha, а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Виноградарски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94AC28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1. и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416B79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668E45A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7B129558" w14:textId="502EEDEC" w:rsidR="002C2E26" w:rsidRDefault="00B900C1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336A5479" w14:textId="77777777" w:rsidR="00FB7B47" w:rsidRPr="00FB7B47" w:rsidRDefault="00FB7B47" w:rsidP="00FB7B47">
      <w:pPr>
        <w:spacing w:after="150"/>
        <w:jc w:val="both"/>
        <w:rPr>
          <w:rFonts w:ascii="Times New Roman" w:hAnsi="Times New Roman" w:cs="Times New Roman"/>
        </w:rPr>
      </w:pPr>
    </w:p>
    <w:p w14:paraId="12F838F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</w:p>
    <w:p w14:paraId="57AE606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24.</w:t>
      </w:r>
    </w:p>
    <w:p w14:paraId="57B629B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26BFFF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4478B7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7BCFFF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8B45AA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A06582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0701BA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47E1563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2AB47A0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68BB464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383C77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18715F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6635FF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D64F3B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4E5EE9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400265F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4CCF7D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64C80B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F3D542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84935E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BA561D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репродукционог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2A7523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680AE5E5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25.</w:t>
      </w:r>
    </w:p>
    <w:p w14:paraId="0522661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редовно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доводећи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ризик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3B2B64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Економска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папирној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A069CC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кроз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Једноставан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 –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Једноставан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ABA3F5B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100.000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кроз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– </w:t>
      </w:r>
      <w:proofErr w:type="spellStart"/>
      <w:r w:rsidRPr="00FB7B47">
        <w:rPr>
          <w:rFonts w:ascii="Times New Roman" w:hAnsi="Times New Roman" w:cs="Times New Roman"/>
          <w:color w:val="000000"/>
        </w:rPr>
        <w:t>Сложен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je </w:t>
      </w:r>
      <w:proofErr w:type="spellStart"/>
      <w:r w:rsidRPr="00FB7B47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61D92EC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Елементи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показатељи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 –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показатељи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je </w:t>
      </w:r>
      <w:proofErr w:type="spellStart"/>
      <w:r w:rsidRPr="00FB7B47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79A542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069B560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26.</w:t>
      </w:r>
    </w:p>
    <w:p w14:paraId="103F252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1820DC1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такве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мењају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особине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сврха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5556A03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продужетак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продужетак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разлога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највише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74D6EE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шест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0A405E7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(2) 12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5F837078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услед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07E87A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силе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128011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немогућности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6BFACC0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252F4D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увођења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технологија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побољшати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ефикасност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388246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8E8D7F6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утиче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7B1C4B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мењају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спроведен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9D4A434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случају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DAC452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4E65A23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водама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41CD08D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07970EA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4DED839E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(6)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BDF3099" w14:textId="77777777" w:rsidR="002C2E26" w:rsidRPr="00FB7B47" w:rsidRDefault="00B900C1" w:rsidP="00FB7B47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(7)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C58279D" w14:textId="55A4183A" w:rsidR="002C2E26" w:rsidRDefault="00B900C1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(8)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иновативног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3425EA3" w14:textId="74354677" w:rsidR="00DC5D16" w:rsidRDefault="00DC5D16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3ADD265C" w14:textId="51157D40" w:rsidR="00DC5D16" w:rsidRDefault="00DC5D16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4072D452" w14:textId="10481FFD" w:rsidR="00DC5D16" w:rsidRDefault="00DC5D16" w:rsidP="00FB7B47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39FFEA5A" w14:textId="77777777" w:rsidR="00DC5D16" w:rsidRPr="00FB7B47" w:rsidRDefault="00DC5D16" w:rsidP="00FB7B47">
      <w:pPr>
        <w:spacing w:after="150"/>
        <w:jc w:val="both"/>
        <w:rPr>
          <w:rFonts w:ascii="Times New Roman" w:hAnsi="Times New Roman" w:cs="Times New Roman"/>
        </w:rPr>
      </w:pPr>
    </w:p>
    <w:p w14:paraId="4CF4773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V. УСЛОВИ ЗА ОСТВАРИВАЊЕ ПРАВА НА ИСПЛАТУ ИПАРД ПОДСТИЦАЈА</w:t>
      </w:r>
    </w:p>
    <w:p w14:paraId="598D85B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авансну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255095E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27.</w:t>
      </w:r>
    </w:p>
    <w:p w14:paraId="1F947F0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ED96EB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евидентираних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неизмирених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субвенција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679D13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обезбедио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A5B86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0443580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домаће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693FC1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110%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63B2DD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важења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75A540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безусловна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неопозива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клаузулу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платива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речи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значење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аграрна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случај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налогодавац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новчаних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наведени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облигациони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F55FF2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50%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12A9C5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5ABC844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</w:t>
      </w:r>
    </w:p>
    <w:p w14:paraId="0D2B8D5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3–5.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ADAC12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53036D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5B4380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евидентираних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неизмирених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субвенција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DD7778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E108AF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средине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BB036A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22D16C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усклађени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6D0C5E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244624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47AC28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спроведен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485067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случају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E54D16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6F31B2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765E88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B9788A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F62F65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29148D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издатe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AA51749" w14:textId="29CE5670" w:rsidR="002C2E26" w:rsidRDefault="00B900C1" w:rsidP="00DC5D16">
      <w:pPr>
        <w:spacing w:after="150"/>
        <w:jc w:val="both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иновативног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BD6D50F" w14:textId="2BB8A081" w:rsidR="00DC5D16" w:rsidRDefault="00DC5D16" w:rsidP="00DC5D16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64F238AC" w14:textId="3B750716" w:rsidR="00DC5D16" w:rsidRDefault="00DC5D16" w:rsidP="00DC5D16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139DA05A" w14:textId="77777777" w:rsidR="00DC5D16" w:rsidRPr="00FB7B47" w:rsidRDefault="00DC5D16" w:rsidP="00DC5D16">
      <w:pPr>
        <w:spacing w:after="150"/>
        <w:jc w:val="both"/>
        <w:rPr>
          <w:rFonts w:ascii="Times New Roman" w:hAnsi="Times New Roman" w:cs="Times New Roman"/>
        </w:rPr>
      </w:pPr>
    </w:p>
    <w:p w14:paraId="6A7B0C8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објекта</w:t>
      </w:r>
      <w:proofErr w:type="spellEnd"/>
    </w:p>
    <w:p w14:paraId="0D9D96E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29.</w:t>
      </w:r>
    </w:p>
    <w:p w14:paraId="71B2E44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6ED234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26F5BC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51F791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37544D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4DFDD7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B41081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08E076A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634E14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озакоњење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B316E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282083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181E23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ED0800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FCD0FF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8E98A9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oбјекта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обезбедио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фотографије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ближе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легитимације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277586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Скривени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1786C66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септичке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таложних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шахти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фаза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горње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бетонске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плоче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287526B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осочне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подземне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лагуне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сабирне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фаза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горње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бетонске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плоче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колектора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сабирних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канала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фаза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>.;</w:t>
      </w:r>
    </w:p>
    <w:p w14:paraId="315C270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предвиђени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рушење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демонтажу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751455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бокс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палета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палета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палетних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регала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3DE6E6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вештачку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вентилацију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климатизацију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хлађење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грејање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компресори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кондензатори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испаривачи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вентилатори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уградни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r w:rsidRPr="00FB7B47">
        <w:rPr>
          <w:rFonts w:ascii="Times New Roman" w:hAnsi="Times New Roman" w:cs="Times New Roman"/>
          <w:i/>
          <w:color w:val="000000"/>
        </w:rPr>
        <w:t>fan coil</w:t>
      </w:r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>.);</w:t>
      </w:r>
    </w:p>
    <w:p w14:paraId="473F388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соларни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панели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инвертори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алуминијумске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подконструкције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челичне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подконструкције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>.);</w:t>
      </w:r>
    </w:p>
    <w:p w14:paraId="5F690A6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наводањавање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подземни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резервоар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потапајуће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пумпе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>.;</w:t>
      </w:r>
    </w:p>
    <w:p w14:paraId="5BC01BE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пумпање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мешање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сепарацију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одлагање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сепаратор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потапајућа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пумпа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мешач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пумпа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пражњење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лагуне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мешач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лагуну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>.);</w:t>
      </w:r>
    </w:p>
    <w:p w14:paraId="73FC5A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r w:rsidRPr="00FB7B47">
        <w:rPr>
          <w:rFonts w:ascii="Times New Roman" w:hAnsi="Times New Roman" w:cs="Times New Roman"/>
          <w:i/>
          <w:color w:val="000000"/>
        </w:rPr>
        <w:t>IP</w:t>
      </w:r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камера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328763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10)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пречишћавање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24C82F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прасилишта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C49D75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12)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живине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7D5E2C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13)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36956B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14)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због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природе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уградње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контролисати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непотребних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ризика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оштећења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угрожавања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људи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B307854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Фотографије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D85242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начињене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географском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ширином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географском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дужином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7C8CCC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датум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начињене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D63C0D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јасан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идентификационе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плочице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серијским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моделом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типом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6E9987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извора</w:t>
      </w:r>
      <w:proofErr w:type="spellEnd"/>
    </w:p>
    <w:p w14:paraId="5A8B45C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30.</w:t>
      </w:r>
    </w:p>
    <w:p w14:paraId="2C00CBB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опремљени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преносни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затворени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методологија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произведене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59519C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трактора</w:t>
      </w:r>
      <w:proofErr w:type="spellEnd"/>
    </w:p>
    <w:p w14:paraId="340BCF4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31.</w:t>
      </w:r>
    </w:p>
    <w:p w14:paraId="441A94C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ACB726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9F0FC3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D097EB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возачку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04DE73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специјализованих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возила</w:t>
      </w:r>
      <w:proofErr w:type="spellEnd"/>
    </w:p>
    <w:p w14:paraId="27AB716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32.</w:t>
      </w:r>
    </w:p>
    <w:p w14:paraId="77299EF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сировог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2C4EFF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837402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AA42AE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возачку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70F800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обучености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њиховог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8AF02F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дрона</w:t>
      </w:r>
      <w:proofErr w:type="spellEnd"/>
    </w:p>
    <w:p w14:paraId="1D111AE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33.</w:t>
      </w:r>
    </w:p>
    <w:p w14:paraId="344164E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BC90E7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цивилног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B3BF00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574E4E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млека</w:t>
      </w:r>
      <w:proofErr w:type="spellEnd"/>
    </w:p>
    <w:p w14:paraId="307D9AE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34.</w:t>
      </w:r>
    </w:p>
    <w:p w14:paraId="5DAD545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D8A143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1536E7D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669C73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30DC46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234A1D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830DF8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5FC7A5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1EE20D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Изузетно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1), 3) и 4)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76EABA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BBBED7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3912F3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3CD341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меса</w:t>
      </w:r>
      <w:proofErr w:type="spellEnd"/>
    </w:p>
    <w:p w14:paraId="4254FBE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35.</w:t>
      </w:r>
    </w:p>
    <w:p w14:paraId="5151803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EAFFAD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003713E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живине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C0339D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2CDE9E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400 </w:t>
      </w:r>
      <w:proofErr w:type="spellStart"/>
      <w:r w:rsidRPr="00FB7B47">
        <w:rPr>
          <w:rFonts w:ascii="Times New Roman" w:hAnsi="Times New Roman" w:cs="Times New Roman"/>
          <w:color w:val="000000"/>
        </w:rPr>
        <w:t>крмача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товних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турнусу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родитељског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0934F7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E5D189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товних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крмача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4.000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20.000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турнусу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4857A2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400 </w:t>
      </w:r>
      <w:proofErr w:type="spellStart"/>
      <w:r w:rsidRPr="00FB7B47">
        <w:rPr>
          <w:rFonts w:ascii="Times New Roman" w:hAnsi="Times New Roman" w:cs="Times New Roman"/>
          <w:color w:val="000000"/>
        </w:rPr>
        <w:t>крмача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турнусу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родитељског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FACECF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Изузетно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1)–3)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говеда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1.000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400 </w:t>
      </w:r>
      <w:proofErr w:type="spellStart"/>
      <w:r w:rsidRPr="00FB7B47">
        <w:rPr>
          <w:rFonts w:ascii="Times New Roman" w:hAnsi="Times New Roman" w:cs="Times New Roman"/>
          <w:color w:val="000000"/>
        </w:rPr>
        <w:t>крмача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товних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10.000 </w:t>
      </w:r>
      <w:proofErr w:type="spellStart"/>
      <w:r w:rsidRPr="00FB7B47">
        <w:rPr>
          <w:rFonts w:ascii="Times New Roman" w:hAnsi="Times New Roman" w:cs="Times New Roman"/>
          <w:color w:val="000000"/>
        </w:rPr>
        <w:t>ћурки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3.000 </w:t>
      </w:r>
      <w:proofErr w:type="spellStart"/>
      <w:r w:rsidRPr="00FB7B47">
        <w:rPr>
          <w:rFonts w:ascii="Times New Roman" w:hAnsi="Times New Roman" w:cs="Times New Roman"/>
          <w:color w:val="000000"/>
        </w:rPr>
        <w:t>гусака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бројлера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турнусу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80B605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77B2A8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B1AE60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1F7F08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јаја</w:t>
      </w:r>
      <w:proofErr w:type="spellEnd"/>
    </w:p>
    <w:p w14:paraId="1FD3AEF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36.</w:t>
      </w:r>
    </w:p>
    <w:p w14:paraId="16ECACA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0A8488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22F23B6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1DEB82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родитељског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84AF40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E7F835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5.000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4CDD495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605347B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100.001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родитељског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5F2879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Изузетно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1) и 2)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7448F62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обогаћених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E186D3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реконструкцију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адаптацију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обогаћених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A22CD9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третман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436084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спречавање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загађења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7E941E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A92CD4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CDB099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побољшање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биосигурносних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A0CDBE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рибарства</w:t>
      </w:r>
      <w:proofErr w:type="spellEnd"/>
    </w:p>
    <w:p w14:paraId="2A5CD6C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37.</w:t>
      </w:r>
    </w:p>
    <w:p w14:paraId="46A964E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B915B2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(ХИД));</w:t>
      </w:r>
    </w:p>
    <w:p w14:paraId="42636B9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B2474E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0A66A7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B4FEE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60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(t)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47D0A4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(t)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C00099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(t)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87D418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</w:p>
    <w:p w14:paraId="4848613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38.</w:t>
      </w:r>
    </w:p>
    <w:p w14:paraId="1BC64E2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1B0F97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D5F5F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EDF11A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EB52C4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077170E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2604E2D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247E862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4EC72C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DFC57D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4C2D69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1AFC9A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FD8FC3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2519CE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FFC532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здравствено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E0F033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припреми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0FA4A9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супстрат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супстрата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боровнице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боровница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саксијама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врећама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класичне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боровница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банковима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D0C49E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искључиво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B7B6AC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јагоде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8BCEC1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2B9782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044706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C98E44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07A4ED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јагода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подигнут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вертикалне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технологије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F302A5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комбиноване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мешовите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5D3F11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</w:p>
    <w:p w14:paraId="6ED5CC4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39.</w:t>
      </w:r>
    </w:p>
    <w:p w14:paraId="1B0A014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9E0D49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1489B1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972B35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056354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564661C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65229EC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7C31558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BAB598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796C4D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E0A77C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2A1B09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000333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2BAE01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здравствено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634856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анализе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најбитнијих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штетних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прегледи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инспектора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7EEF4E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искључиво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536CB2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21CE46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972E43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7AAC11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CBD78E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BD3F39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јабучастих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коштичавих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бадема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подигнут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мрежницама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прекривају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D3487C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репродукционог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3499F4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поврћа</w:t>
      </w:r>
      <w:proofErr w:type="spellEnd"/>
    </w:p>
    <w:p w14:paraId="0A714E3A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40.</w:t>
      </w:r>
    </w:p>
    <w:p w14:paraId="37D2C73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C3128A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4F2485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DCD329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41B1C6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1E83A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мицелија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лековитих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гљива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семе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0AE43E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870272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19BA18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60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ha;</w:t>
      </w:r>
    </w:p>
    <w:p w14:paraId="0A913FA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ha;</w:t>
      </w:r>
    </w:p>
    <w:p w14:paraId="014350D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отвореном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ha.</w:t>
      </w:r>
    </w:p>
    <w:p w14:paraId="0E8229C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2892B3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60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ha;</w:t>
      </w:r>
    </w:p>
    <w:p w14:paraId="534C526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ha;</w:t>
      </w:r>
    </w:p>
    <w:p w14:paraId="32024B6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ha.</w:t>
      </w:r>
    </w:p>
    <w:p w14:paraId="1D140BC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биља</w:t>
      </w:r>
      <w:proofErr w:type="spellEnd"/>
    </w:p>
    <w:p w14:paraId="2513DAA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41.</w:t>
      </w:r>
    </w:p>
    <w:p w14:paraId="05B930D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C9248B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ha;</w:t>
      </w:r>
    </w:p>
    <w:p w14:paraId="02FD8F2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46A3EE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AFC45C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ha;</w:t>
      </w:r>
    </w:p>
    <w:p w14:paraId="0B0D47D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78AFD6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A28CFA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80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70 ha;</w:t>
      </w:r>
    </w:p>
    <w:p w14:paraId="1AB42FF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0D9FC8F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5EE00E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56A56ED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239A0E8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682C953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Изузетно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1164DA4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конзервацијску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516052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8D131B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</w:p>
    <w:p w14:paraId="2C6E07D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42.</w:t>
      </w:r>
    </w:p>
    <w:p w14:paraId="142E7C7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669F3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до100 </w:t>
      </w:r>
      <w:proofErr w:type="spellStart"/>
      <w:r w:rsidRPr="00FB7B47">
        <w:rPr>
          <w:rFonts w:ascii="Times New Roman" w:hAnsi="Times New Roman" w:cs="Times New Roman"/>
          <w:color w:val="000000"/>
        </w:rPr>
        <w:t>hа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9AEF1D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Виноградарски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7802FA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BB1DBA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5143C33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2FA6293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1488215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</w:p>
    <w:p w14:paraId="4572B6F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43.</w:t>
      </w:r>
    </w:p>
    <w:p w14:paraId="5CE2888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99BCE7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94BE8D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030830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01EA3B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27B81F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70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0,5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ha;</w:t>
      </w:r>
    </w:p>
    <w:p w14:paraId="4735BC7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90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ha;</w:t>
      </w:r>
    </w:p>
    <w:p w14:paraId="738B2FD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100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(kW)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 ha.</w:t>
      </w:r>
    </w:p>
    <w:p w14:paraId="3DB811F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99530A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B794CC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с </w:t>
      </w:r>
      <w:proofErr w:type="spellStart"/>
      <w:r w:rsidRPr="00FB7B47">
        <w:rPr>
          <w:rFonts w:ascii="Times New Roman" w:hAnsi="Times New Roman" w:cs="Times New Roman"/>
          <w:color w:val="000000"/>
        </w:rPr>
        <w:t>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783C97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65D472C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24538D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признавање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4A2F23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здравствено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A33EF5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анализе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најбитнијих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штетних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прегледи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инспектора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571CD0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искључиво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9D23E2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1A7777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задружној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09F290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4F5199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9E3132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763084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репродукционог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D41535A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VI. НАЧИН ОСТВАРИВАЊА ПРАВА НА ОДОБРАВАЊЕ ПРОЈЕКТА И ИЗМЕНУ ОДОБРЕНОГ ПРОЈЕКТА</w:t>
      </w:r>
    </w:p>
    <w:p w14:paraId="3E27692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Јавни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08F9E59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44.</w:t>
      </w:r>
    </w:p>
    <w:p w14:paraId="75EAC02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Министарство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аграрна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9DB802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Јавни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о: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обрасцима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обрасце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конкретног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4CF162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расписати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току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792B24A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Покретање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71CE709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45.</w:t>
      </w:r>
    </w:p>
    <w:p w14:paraId="17C3059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предвиђеним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FB9269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D09B74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8C8415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Општа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25802CE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46.</w:t>
      </w:r>
    </w:p>
    <w:p w14:paraId="41487D6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4FEC0B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C33009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BAAAD3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Једноставан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Сложени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DC3392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31. </w:t>
      </w:r>
      <w:proofErr w:type="spellStart"/>
      <w:r w:rsidRPr="00FB7B47">
        <w:rPr>
          <w:rFonts w:ascii="Times New Roman" w:hAnsi="Times New Roman" w:cs="Times New Roman"/>
          <w:color w:val="000000"/>
        </w:rPr>
        <w:t>децембар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покретну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31. </w:t>
      </w:r>
      <w:proofErr w:type="spellStart"/>
      <w:r w:rsidRPr="00FB7B47">
        <w:rPr>
          <w:rFonts w:ascii="Times New Roman" w:hAnsi="Times New Roman" w:cs="Times New Roman"/>
          <w:color w:val="000000"/>
        </w:rPr>
        <w:t>децембар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57516F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7FDD9D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копијa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дипломе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стечени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6.1)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2099FE9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дипломе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стечени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4EC8D4A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дипломе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стечени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први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оспособљавању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похађати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часова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0991DBF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пратећом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одјавом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социјално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осигурање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BAF498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фотографија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начињена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географском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ширином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географском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дужином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датум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начињена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4EA5650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A21062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FF696E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реконструкцију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адаптацију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обогаћених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20822B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D28978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акционарско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94AEA9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одредио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A16920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извештаја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EEDC57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обвезник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2BDC17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биланса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успеха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4B404D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биланса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92B7E2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и:</w:t>
      </w:r>
    </w:p>
    <w:p w14:paraId="44949A2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3E9C1A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9B6D91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Садржина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понуде</w:t>
      </w:r>
      <w:proofErr w:type="spellEnd"/>
    </w:p>
    <w:p w14:paraId="46B334C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47.</w:t>
      </w:r>
    </w:p>
    <w:p w14:paraId="63FB8B1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4137C9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A9FB68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презиме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C2919D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опис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количину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укључујући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исказану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домаће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D09ED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датум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16BCE7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FDBA19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7D2DDD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9585F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640BD6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бруто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запремину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рибњаке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CAFEC1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400307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излазну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нормалан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киловатима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кW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);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тона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килограм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кубни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.);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ношена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моделу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6508C2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номиналној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ограничења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издувних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загађујућих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честица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r w:rsidRPr="00FB7B47">
        <w:rPr>
          <w:rFonts w:ascii="Times New Roman" w:hAnsi="Times New Roman" w:cs="Times New Roman"/>
          <w:i/>
          <w:color w:val="000000"/>
        </w:rPr>
        <w:t>Stage</w:t>
      </w:r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r w:rsidRPr="00FB7B47">
        <w:rPr>
          <w:rFonts w:ascii="Times New Roman" w:hAnsi="Times New Roman" w:cs="Times New Roman"/>
          <w:i/>
          <w:color w:val="000000"/>
        </w:rPr>
        <w:t>Tier</w:t>
      </w:r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r w:rsidRPr="00FB7B47">
        <w:rPr>
          <w:rFonts w:ascii="Times New Roman" w:hAnsi="Times New Roman" w:cs="Times New Roman"/>
          <w:i/>
          <w:color w:val="000000"/>
        </w:rPr>
        <w:t>Euro</w:t>
      </w:r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специјализованo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возилo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B1E0AE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километара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A957CD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3E20E4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наводе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249B385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објекта</w:t>
      </w:r>
      <w:proofErr w:type="spellEnd"/>
    </w:p>
    <w:p w14:paraId="1078E25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48.</w:t>
      </w:r>
    </w:p>
    <w:p w14:paraId="088FE22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идејни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предрачуном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папирној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2E47F2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чување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пратеће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2EF252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ситуација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књигом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изведене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судског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вештака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грађевинске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утрошак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изведене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B72350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закључен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768DC7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CDE2D9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извора</w:t>
      </w:r>
      <w:proofErr w:type="spellEnd"/>
    </w:p>
    <w:p w14:paraId="0288302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49.</w:t>
      </w:r>
    </w:p>
    <w:p w14:paraId="3DAC45C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и:</w:t>
      </w:r>
    </w:p>
    <w:p w14:paraId="14FC9AB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идејни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класи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пројектовану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9C81F4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10,8 kW;</w:t>
      </w:r>
    </w:p>
    <w:p w14:paraId="4D655EA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kW;</w:t>
      </w:r>
    </w:p>
    <w:p w14:paraId="44ED27C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оператора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унутрашње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24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утрошеној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активној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онај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обезбедити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оператора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преносног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91BC17A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</w:p>
    <w:p w14:paraId="18DA4A6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50.</w:t>
      </w:r>
    </w:p>
    <w:p w14:paraId="0965062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закључен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3AA74A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D4A7DD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репродукционог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DC98F8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Форма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</w:p>
    <w:p w14:paraId="6893BDE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51.</w:t>
      </w:r>
    </w:p>
    <w:p w14:paraId="06EA1A6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оригиналу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другачије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E04553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језику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српски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језик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судског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преводиоца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746BAE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затражи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циљу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разјашњења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F7C530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Прибављање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7F89449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52.</w:t>
      </w:r>
    </w:p>
    <w:p w14:paraId="501894D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релевантним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A13DDF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текућу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7382ED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Агенције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блокади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покретању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стечаја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ликвидације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структури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разврставању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рачуноводство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групи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повезаних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холдингу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концерну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169D89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4A683E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евидентираних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неизмирених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субвенција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31E079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216C05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одредио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DDDAD3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C49CD4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озакоњење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654D12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инсталисане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kW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затворени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прикључује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преносни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дистрибутивни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оператор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преносног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EE9372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10)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3F6FAB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4FDF77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мицелија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лековитих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гљива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E0B125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припреми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9CAFDA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Виноградарски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B71C10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15)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607808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Размена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докумената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власти</w:t>
      </w:r>
      <w:proofErr w:type="spellEnd"/>
    </w:p>
    <w:p w14:paraId="28DA004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53.</w:t>
      </w:r>
    </w:p>
    <w:p w14:paraId="4E4A543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Размена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означени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степеном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48E0F2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Достављање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сервисне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магистрале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8E771E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неопходне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установљене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означио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20A84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увид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њихово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преузимање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сервисне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магистрале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прихваћеног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јединствених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шифарника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јединствених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идентификатора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упоредити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додељује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осигурања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осигураника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идентификациони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8897EC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сваког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увида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идентитету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јединствени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лично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Pr="00FB7B47">
        <w:rPr>
          <w:rFonts w:ascii="Times New Roman" w:hAnsi="Times New Roman" w:cs="Times New Roman"/>
          <w:color w:val="000000"/>
        </w:rPr>
        <w:t>датуму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приступало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DD0C00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3−5.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увид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уступају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неопходни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одлучивање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C63A79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Административна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7620CD3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54.</w:t>
      </w:r>
    </w:p>
    <w:p w14:paraId="636D281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DA70ED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CF0E87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1138E2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6403A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910B79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15FC33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1D0168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6FC155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FCAEF7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47525C3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55.</w:t>
      </w:r>
    </w:p>
    <w:p w14:paraId="3DA765B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je:</w:t>
      </w:r>
    </w:p>
    <w:p w14:paraId="59F70EB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а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5FCD43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F65B88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попуњеном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обрасцу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31. </w:t>
      </w:r>
      <w:proofErr w:type="spellStart"/>
      <w:r w:rsidRPr="00FB7B47">
        <w:rPr>
          <w:rFonts w:ascii="Times New Roman" w:hAnsi="Times New Roman" w:cs="Times New Roman"/>
          <w:color w:val="000000"/>
        </w:rPr>
        <w:t>децембар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C65647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8CC1D7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Неуредно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попуњеним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обрасцем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неуредним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сматрају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грешке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именима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очигледне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нетачности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недостатке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спречавају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9926DC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189B96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B9A0C3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очигледно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FD3808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обрасцу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31. </w:t>
      </w:r>
      <w:proofErr w:type="spellStart"/>
      <w:r w:rsidRPr="00FB7B47">
        <w:rPr>
          <w:rFonts w:ascii="Times New Roman" w:hAnsi="Times New Roman" w:cs="Times New Roman"/>
          <w:color w:val="000000"/>
        </w:rPr>
        <w:t>децембар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FF7BAF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наредни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DCCD82A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Бодовање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рангирање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368DD12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56.</w:t>
      </w:r>
    </w:p>
    <w:p w14:paraId="799E600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одбацивању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55.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довољан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рангирања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BD6944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14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20265F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310DB0B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млечним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кравама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7540E7A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603984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13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2F4E46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7EC429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DC3E45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11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F1BA1A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214E7B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9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6.2)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670A613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6.1)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</w:p>
    <w:p w14:paraId="143FB5D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3)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B2F206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9FA73C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838258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D03B70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иновативног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29085D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млађе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40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D6B793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F15692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женског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пола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370C06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792468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сабирају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1A950D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78FE64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6813FC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777976C" w14:textId="211D4981" w:rsidR="002C2E26" w:rsidRDefault="00B900C1">
      <w:pPr>
        <w:spacing w:after="150"/>
        <w:rPr>
          <w:rFonts w:ascii="Times New Roman" w:hAnsi="Times New Roman" w:cs="Times New Roman"/>
          <w:color w:val="000000"/>
        </w:rPr>
      </w:pPr>
      <w:r w:rsidRPr="00FB7B47">
        <w:rPr>
          <w:rFonts w:ascii="Times New Roman" w:hAnsi="Times New Roman" w:cs="Times New Roman"/>
          <w:color w:val="000000"/>
        </w:rPr>
        <w:t xml:space="preserve">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приговору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B99A52A" w14:textId="77777777" w:rsidR="00DC5D16" w:rsidRPr="00FB7B47" w:rsidRDefault="00DC5D16">
      <w:pPr>
        <w:spacing w:after="150"/>
        <w:rPr>
          <w:rFonts w:ascii="Times New Roman" w:hAnsi="Times New Roman" w:cs="Times New Roman"/>
        </w:rPr>
      </w:pPr>
    </w:p>
    <w:p w14:paraId="01F8C89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доказивање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критеријума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бодовање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рангирање</w:t>
      </w:r>
      <w:proofErr w:type="spellEnd"/>
    </w:p>
    <w:p w14:paraId="40338E0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57.</w:t>
      </w:r>
    </w:p>
    <w:p w14:paraId="14DCD8E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56.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77AA48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дипломе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стечени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707DF1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иновативни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резултат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сарадње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приватног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научно-истраживачке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иновациона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406207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56.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4,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1) и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A17538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BEC895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C5E590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A8B1E4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ранг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0614E8A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58.</w:t>
      </w:r>
    </w:p>
    <w:p w14:paraId="6B2F03B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поводом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56.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5AF9A7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Коначна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опредељена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CC6A10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Постојање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опредељен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B1C476F" w14:textId="50622B27" w:rsidR="002C2E26" w:rsidRDefault="00B900C1" w:rsidP="00DC5D16">
      <w:pPr>
        <w:spacing w:after="150"/>
        <w:jc w:val="both"/>
        <w:rPr>
          <w:rFonts w:ascii="Times New Roman" w:hAnsi="Times New Roman" w:cs="Times New Roman"/>
          <w:color w:val="000000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непостојања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11E4A69" w14:textId="621996C7" w:rsidR="00DC5D16" w:rsidRDefault="00DC5D16" w:rsidP="00DC5D16">
      <w:pPr>
        <w:spacing w:after="150"/>
        <w:jc w:val="both"/>
        <w:rPr>
          <w:rFonts w:ascii="Times New Roman" w:hAnsi="Times New Roman" w:cs="Times New Roman"/>
          <w:color w:val="000000"/>
        </w:rPr>
      </w:pPr>
    </w:p>
    <w:p w14:paraId="0ABA3B12" w14:textId="77777777" w:rsidR="00DC5D16" w:rsidRPr="00FB7B47" w:rsidRDefault="00DC5D16" w:rsidP="00DC5D16">
      <w:pPr>
        <w:spacing w:after="150"/>
        <w:jc w:val="both"/>
        <w:rPr>
          <w:rFonts w:ascii="Times New Roman" w:hAnsi="Times New Roman" w:cs="Times New Roman"/>
        </w:rPr>
      </w:pPr>
    </w:p>
    <w:p w14:paraId="76ED488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0803A59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59.</w:t>
      </w:r>
    </w:p>
    <w:p w14:paraId="0EF4E0E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попуњен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недостатке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спречавају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целини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делимично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364131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недостатке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спречавају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неуредног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упозорење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13C72A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неуредан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706633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2B189E2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60.</w:t>
      </w:r>
    </w:p>
    <w:p w14:paraId="6A77227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Једноставног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Сложеног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показатеља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7721E3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неизмирених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субвенција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отклонити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накнадним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томе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циљу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отклањања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недостатака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упозорење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FFD64B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670E9B2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61.</w:t>
      </w:r>
    </w:p>
    <w:p w14:paraId="3663D23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E84125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фотографију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46.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BBFB02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у:</w:t>
      </w:r>
    </w:p>
    <w:p w14:paraId="23D686C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7FCCD9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8670EA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реконструкцију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адаптацију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кокошака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експлоатацији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обогаћених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стандарде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4A970D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35A919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оправданости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прихватљивости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утврђивање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5491260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62.</w:t>
      </w:r>
    </w:p>
    <w:p w14:paraId="5F6BB26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различитих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1A8028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Пoднoсилaц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означава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изабрану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576624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изабрану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најнижом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9A4A76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изабрану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међусобно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CB6754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међусобно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такве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разматрање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међусобно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EBD14D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најнижом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методологија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6D5F20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понуде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најнижом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8B2893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процентуалног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9.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6. и 7.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4464C2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67E38FB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63.</w:t>
      </w:r>
    </w:p>
    <w:p w14:paraId="200C3CE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О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088A42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девет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50E8E9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расположива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A81EF1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5BDCE7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DA7BE4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трошковима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73B38A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5F850F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претприступних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буџета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247748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рок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A4DC2C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забрану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предузимања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довести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436D39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упутство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фотографије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66043A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60F44B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даје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потпуне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2CCEAE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A5CEE3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4A2AD02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приступ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представницима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ревизију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ревизорског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канцеларије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(ОЛАФ).</w:t>
      </w:r>
    </w:p>
    <w:p w14:paraId="67812A4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14007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преузимања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усменим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упознаје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одговорностима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санкцијама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06C1F7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упознат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одговорностима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санкцијама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F014A36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Начин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остваривања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</w:p>
    <w:p w14:paraId="6F88FC3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64.</w:t>
      </w:r>
    </w:p>
    <w:p w14:paraId="7540BAE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26.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F4ED93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допуштена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EEF7D0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разлози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продужетак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49C46E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О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A5962E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одлагања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2337D2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63.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тече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одлуке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поводом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C55F19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VII. НАЧИН ОСТВАРИВАЊА ПРАВА НА ИСПЛАТУ ИПАРД ПОДСТИЦАЈА</w:t>
      </w:r>
    </w:p>
    <w:p w14:paraId="08227B0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Покретање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2DD5E27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65.</w:t>
      </w:r>
    </w:p>
    <w:p w14:paraId="015D571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4E36DE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27.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3FC924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пратећом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затвореној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коверти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назнаком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презимена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адресе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напоменом</w:t>
      </w:r>
      <w:proofErr w:type="spellEnd"/>
      <w:r w:rsidRPr="00FB7B47">
        <w:rPr>
          <w:rFonts w:ascii="Times New Roman" w:hAnsi="Times New Roman" w:cs="Times New Roman"/>
          <w:color w:val="000000"/>
        </w:rPr>
        <w:t>: „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подстицајаˮ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B85C016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7526C83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66.</w:t>
      </w:r>
    </w:p>
    <w:p w14:paraId="6BDC812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О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552DF6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750409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преурањен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неблаговремен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CCB9F9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27.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AB6A53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BEE349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C650C8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претприступне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буџета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B9E786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97CD2E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даје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потпуне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4B4454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2D1BE2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379D64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приступ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представницима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ревизију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ревизорског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канцеларије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(ОЛАФ),</w:t>
      </w:r>
    </w:p>
    <w:p w14:paraId="241F683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FB7B47">
        <w:rPr>
          <w:rFonts w:ascii="Times New Roman" w:hAnsi="Times New Roman" w:cs="Times New Roman"/>
          <w:color w:val="000000"/>
        </w:rPr>
        <w:t>чува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63EF00B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(6) </w:t>
      </w:r>
      <w:proofErr w:type="spellStart"/>
      <w:r w:rsidRPr="00FB7B47">
        <w:rPr>
          <w:rFonts w:ascii="Times New Roman" w:hAnsi="Times New Roman" w:cs="Times New Roman"/>
          <w:color w:val="000000"/>
        </w:rPr>
        <w:t>врати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непридржавања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грешке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неправилности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преваре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2FC5A4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Измена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06204D2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67.</w:t>
      </w:r>
    </w:p>
    <w:p w14:paraId="203CB89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продужетак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продужетак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рок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важења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усвојен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траженог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продужењу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важења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траженог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48185F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7FE29A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Покретање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3C90D75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68.</w:t>
      </w:r>
    </w:p>
    <w:p w14:paraId="1BA1FF1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0C50BE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267376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CC515A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Општа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4FDC7A1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69.</w:t>
      </w:r>
    </w:p>
    <w:p w14:paraId="584496B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A5642C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A4C4F1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окончану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ситуацију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фактуре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фактурисање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фискалног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фискализација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C820E4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отпремницу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домаћег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отпремнице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отпремнице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отпремнице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учитана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фактура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електронске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фактуре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међународног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товарног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46B729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фискалног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фискализација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међународне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трансакције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r w:rsidRPr="00FB7B47">
        <w:rPr>
          <w:rFonts w:ascii="Times New Roman" w:hAnsi="Times New Roman" w:cs="Times New Roman"/>
          <w:i/>
          <w:color w:val="000000"/>
        </w:rPr>
        <w:t>swift</w:t>
      </w:r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налогом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je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918FEA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саобразности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саобразности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подлеже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саобразности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EEE0BA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D43093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валути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сврху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месечном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курсу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FC4AE1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46.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757638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одредио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E92DEB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и:</w:t>
      </w:r>
    </w:p>
    <w:p w14:paraId="337782D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AE3B3A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C6FA19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стручном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оспособљавању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50 </w:t>
      </w:r>
      <w:proofErr w:type="spellStart"/>
      <w:r w:rsidRPr="00FB7B47">
        <w:rPr>
          <w:rFonts w:ascii="Times New Roman" w:hAnsi="Times New Roman" w:cs="Times New Roman"/>
          <w:color w:val="000000"/>
        </w:rPr>
        <w:t>часова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197508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објекта</w:t>
      </w:r>
      <w:proofErr w:type="spellEnd"/>
    </w:p>
    <w:p w14:paraId="64FA5FF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70.</w:t>
      </w:r>
    </w:p>
    <w:p w14:paraId="744003F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6E4B28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извођачем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EA2E8C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књиге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AC9B39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чување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простора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пратеће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6FAE39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закључен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1FA2C4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581E63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oбјекта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фотографије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скривених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ближе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легитимације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3693222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возила</w:t>
      </w:r>
      <w:proofErr w:type="spellEnd"/>
    </w:p>
    <w:p w14:paraId="75B502A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71.</w:t>
      </w:r>
    </w:p>
    <w:p w14:paraId="3C33219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09BCFB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саобраћајне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47C1B4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возачке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82F92C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обучености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њиховог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41E3B7A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дрона</w:t>
      </w:r>
      <w:proofErr w:type="spellEnd"/>
    </w:p>
    <w:p w14:paraId="16DC7BB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72.</w:t>
      </w:r>
    </w:p>
    <w:p w14:paraId="2383888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81A7E5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положеној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безбедно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комерцијалног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породичног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B6D7F6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разврставање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припадности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ознаке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натписи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беспилотни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ваздухоплови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2BDB4A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грожђа</w:t>
      </w:r>
      <w:proofErr w:type="spellEnd"/>
    </w:p>
    <w:p w14:paraId="32C7B4C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73.</w:t>
      </w:r>
    </w:p>
    <w:p w14:paraId="326FB8F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закључен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календарске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316F6A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сувласника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заједничара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оверена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3013D3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репродукционог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оплемењивача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196F51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745A9C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декларације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квалитету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69028F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3815F7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супстрата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боровнице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боровница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саксијама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врећама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класичне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боровница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супстрат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39446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фитосанитарних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копија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10134C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инспектора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анализе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присуство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штетних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нематода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проузроковача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штетних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организама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и о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матичних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65178B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набављеном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пореклу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фитосертификат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пасош</w:t>
      </w:r>
      <w:proofErr w:type="spellEnd"/>
      <w:r w:rsidRPr="00FB7B47">
        <w:rPr>
          <w:rFonts w:ascii="Times New Roman" w:hAnsi="Times New Roman" w:cs="Times New Roman"/>
          <w:color w:val="000000"/>
        </w:rPr>
        <w:t>).</w:t>
      </w:r>
    </w:p>
    <w:p w14:paraId="2E913C48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Прибављање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14C25F5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74.</w:t>
      </w:r>
    </w:p>
    <w:p w14:paraId="7FD1380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релевантним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чињеницама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85EEB5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пријављеном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гајењу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текућу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C7816A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предузетнику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Агенције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блокади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новоосноване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субјекте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покретању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стечаја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ликвидације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структури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разврставању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рачуноводство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групи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холдингу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концерну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запослених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годишњем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имовини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60972D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3874CB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евидентираних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неизмирених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субвенција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897D62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уговарања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бриге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селу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јединице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локалне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покрајинског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пребивалиште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седиште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територији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аутономне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покрајине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територији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аутономне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покрајине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3FED0A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6)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усклађени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196C17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7)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здравља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усклађени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F892B0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8)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технолошких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погона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C439C8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9)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газдинстава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 ha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добробити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усклађени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8D7E43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10)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одредио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D5B0CA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900B05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12)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озакоњење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постојећи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A78EAD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купаца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BD71F8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14)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Централној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млека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јаја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6E0CEC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15)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рибе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968F77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16)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AE9736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17)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делатности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мицелија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јестивих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лековитих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гљива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18FD2FF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18)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власништву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теретима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катастарској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катастар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непокретности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сагласности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улагању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парцели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хмеља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;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клонова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добављачу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услуга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припреми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субјеката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сорти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вишегодишњег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4256F1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19)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Виноградарски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B23C22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20)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DD767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Административна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2C15A026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75.</w:t>
      </w:r>
    </w:p>
    <w:p w14:paraId="54AD962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265AFB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2136BC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E1B93A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2FB608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0B2069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8B46F1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7D172FE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76.</w:t>
      </w:r>
    </w:p>
    <w:p w14:paraId="7D94B91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D8E301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2D73F1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69B33C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B1F74B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0CDC60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132FF2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C73DB6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3B5D76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обухвата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попуњен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приложена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недостатке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спречавају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целини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делимично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214D54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недостатке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спречавају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4.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неуредног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упозорење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447806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одбацује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неуредан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615C74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посебних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3C8C150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77.</w:t>
      </w:r>
    </w:p>
    <w:p w14:paraId="650F02E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BEF70E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доспелих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неизмирених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субвенција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отклонити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накнадним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томе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обавештења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измири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дуговања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евиденцију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циљу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отклањања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недостатака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упозорење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општи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BCBE42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житарица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грожђа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обиму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Регистар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неоснован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сразмерном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капацитета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сопственим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потребама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7FB8A0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одбија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целини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бодове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7EADF5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осим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случају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подручја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отежаним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3886302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прикупљање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транспорт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паковање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манипулацију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стајњака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осоке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EF1CFB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отпадним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водама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DBB466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складиштење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енергије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обновљивих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извора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4888E7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статуса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сертификованих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органска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5CF771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(6) </w:t>
      </w:r>
      <w:proofErr w:type="spellStart"/>
      <w:r w:rsidRPr="00FB7B47">
        <w:rPr>
          <w:rFonts w:ascii="Times New Roman" w:hAnsi="Times New Roman" w:cs="Times New Roman"/>
          <w:color w:val="000000"/>
        </w:rPr>
        <w:t>нивоа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друштва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ветерине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квалификација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318050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(7)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B865B7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(8)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иновативног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C70210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34B0BF5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78.</w:t>
      </w:r>
    </w:p>
    <w:p w14:paraId="7BAA7C9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B7B47">
        <w:rPr>
          <w:rFonts w:ascii="Times New Roman" w:hAnsi="Times New Roman" w:cs="Times New Roman"/>
          <w:color w:val="000000"/>
        </w:rPr>
        <w:t>току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испуњености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образац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легитимације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контролора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679DDC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C3F0FEA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Провера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оправданости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прихватљивости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трошкова</w:t>
      </w:r>
      <w:proofErr w:type="spellEnd"/>
    </w:p>
    <w:p w14:paraId="3A5242F3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79.</w:t>
      </w:r>
    </w:p>
    <w:p w14:paraId="00DF2DF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поређењем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CF1F28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произилази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објективних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промењених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околности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дошло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исказане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промењене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исказане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посебним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методологија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8F1200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Индексација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одобрене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трошкова</w:t>
      </w:r>
      <w:proofErr w:type="spellEnd"/>
    </w:p>
    <w:p w14:paraId="156741E5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80.</w:t>
      </w:r>
    </w:p>
    <w:p w14:paraId="35579B9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индексе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произвођача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индустријских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статистичке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CF9194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уграђивање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грађевинарству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B4B39F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оруђа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FFC9B8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капитални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производи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8E6F37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потрошњу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F17E8C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званичној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индексе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сваку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статистичку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текућег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претходни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3495F5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статистичких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промењене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дошло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повећања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статистичке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0DACEF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дошло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повећања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одређене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статистичке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категорије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индексацију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наведени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541BA96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Утврђивање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659FC775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81.</w:t>
      </w:r>
    </w:p>
    <w:p w14:paraId="3DB3D1D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промењене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индексиране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685BBA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промењене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индексиране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референтне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промењене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индексиране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прихватљивих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трошкова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37D0FB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Коначан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процентуалног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9.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1. и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FD0F11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7DBCF03D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FB7B47">
        <w:rPr>
          <w:rFonts w:ascii="Times New Roman" w:hAnsi="Times New Roman" w:cs="Times New Roman"/>
          <w:color w:val="000000"/>
        </w:rPr>
        <w:t>82 .</w:t>
      </w:r>
      <w:proofErr w:type="gramEnd"/>
    </w:p>
    <w:p w14:paraId="545956E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О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268012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шест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B00630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8E49A3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44FC9B6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29E18D9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D0199E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претприступне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буџета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517AB1D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6B04C33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0C3085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даје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потпуне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податке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45233A1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37820F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приступ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овлашћеним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представницима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органа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ревизију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министарства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надлежног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ревизорског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канцеларије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борбу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(ОЛАФ),</w:t>
      </w:r>
    </w:p>
    <w:p w14:paraId="6295FF7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отуђи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F777B8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(5) </w:t>
      </w:r>
      <w:proofErr w:type="spellStart"/>
      <w:r w:rsidRPr="00FB7B47">
        <w:rPr>
          <w:rFonts w:ascii="Times New Roman" w:hAnsi="Times New Roman" w:cs="Times New Roman"/>
          <w:color w:val="000000"/>
        </w:rPr>
        <w:t>чува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документацију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5CB0CC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(6)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фондом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29B668F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(7) </w:t>
      </w:r>
      <w:proofErr w:type="spellStart"/>
      <w:r w:rsidRPr="00FB7B47">
        <w:rPr>
          <w:rFonts w:ascii="Times New Roman" w:hAnsi="Times New Roman" w:cs="Times New Roman"/>
          <w:color w:val="000000"/>
        </w:rPr>
        <w:t>врати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непридржавања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административне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грешке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неправилности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преваре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E4AAE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3. и 4.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претприступне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утврдити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75%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07E744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E40BA3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Приликом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преузимања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усменим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упознаје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одговорностима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санкцијама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435913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потписом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o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упознат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одговорностима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санкцијама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6101F9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lastRenderedPageBreak/>
        <w:t>Коначна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23993B2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83.</w:t>
      </w:r>
    </w:p>
    <w:p w14:paraId="487E0ED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њиме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70C549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F16738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констатује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B5A1AB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ABFCC2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усваја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затезном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каматом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обрачунава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новчаних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B08B13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Ради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5.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покреће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активирања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издала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7826C4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Враћање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гаранције</w:t>
      </w:r>
      <w:proofErr w:type="spellEnd"/>
    </w:p>
    <w:p w14:paraId="0180EB1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84.</w:t>
      </w:r>
    </w:p>
    <w:p w14:paraId="49C7782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враћање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27.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тачка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2)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67.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важења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0459E6E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усвојен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већем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07FC3D0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усвојен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2BF15B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реализовао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усвојен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извршио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затезном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каматом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достављања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авансно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исплаћених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затезном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каматом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7B08F8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О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враћање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одлучује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директор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B7E1E1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Решење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доноси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одлагања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најкасније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враћање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055CE4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усваја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враћање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налогодавца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банкарску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гаранцију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6D70C7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инвестиције</w:t>
      </w:r>
      <w:proofErr w:type="spellEnd"/>
    </w:p>
    <w:p w14:paraId="23057A76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85.</w:t>
      </w:r>
    </w:p>
    <w:p w14:paraId="2437BCD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почетку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постављањем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градилишту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 –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7),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одштампан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независно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градилишта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953370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пријема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872DB9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врши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набавку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укључујући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тракторе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специјализована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постављањем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налепнице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месец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95FE83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2. и 3.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року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F5D033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придржава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споразум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механизмима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инструмента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претприступну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(ИПАРД III).</w:t>
      </w:r>
    </w:p>
    <w:p w14:paraId="2E5212E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Контрола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подстицаја</w:t>
      </w:r>
      <w:proofErr w:type="spellEnd"/>
    </w:p>
    <w:p w14:paraId="1DABF65F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86.</w:t>
      </w:r>
    </w:p>
    <w:p w14:paraId="691754C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придржава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F1D48D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Контролом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 </w:t>
      </w:r>
      <w:proofErr w:type="spellStart"/>
      <w:r w:rsidRPr="00FB7B47">
        <w:rPr>
          <w:rFonts w:ascii="Times New Roman" w:hAnsi="Times New Roman" w:cs="Times New Roman"/>
          <w:color w:val="000000"/>
        </w:rPr>
        <w:t>овог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члана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нарочито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наменски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отуђује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омогућава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реализована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пољопривредног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земљишта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уписаним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Регистру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сточарску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производњу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фондом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биљним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културама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услови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погледу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броја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животиња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остваривање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17F3591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VIII. ЗАВРШНА ОДРЕДБА</w:t>
      </w:r>
    </w:p>
    <w:p w14:paraId="6836EBF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Ступање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снагу</w:t>
      </w:r>
      <w:proofErr w:type="spellEnd"/>
    </w:p>
    <w:p w14:paraId="1E0853D4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Члан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87.</w:t>
      </w:r>
    </w:p>
    <w:p w14:paraId="4084BCB7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ступа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снагу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наредног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објављивања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„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Србијеˮ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F488402" w14:textId="77777777" w:rsidR="002C2E26" w:rsidRPr="00FB7B47" w:rsidRDefault="00B900C1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Број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000297708 2024 14840 007 001 012 001</w:t>
      </w:r>
    </w:p>
    <w:p w14:paraId="5BFD1E29" w14:textId="77777777" w:rsidR="002C2E26" w:rsidRPr="00FB7B47" w:rsidRDefault="00B900C1">
      <w:pPr>
        <w:spacing w:after="150"/>
        <w:jc w:val="right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B7B47">
        <w:rPr>
          <w:rFonts w:ascii="Times New Roman" w:hAnsi="Times New Roman" w:cs="Times New Roman"/>
          <w:color w:val="000000"/>
        </w:rPr>
        <w:t>Београду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14. </w:t>
      </w:r>
      <w:proofErr w:type="spellStart"/>
      <w:r w:rsidRPr="00FB7B47">
        <w:rPr>
          <w:rFonts w:ascii="Times New Roman" w:hAnsi="Times New Roman" w:cs="Times New Roman"/>
          <w:color w:val="000000"/>
        </w:rPr>
        <w:t>фебруара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2024.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</w:p>
    <w:p w14:paraId="187AF825" w14:textId="77777777" w:rsidR="002C2E26" w:rsidRPr="00FB7B47" w:rsidRDefault="00B900C1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Министар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408E5079" w14:textId="77777777" w:rsidR="002C2E26" w:rsidRPr="00FB7B47" w:rsidRDefault="00B900C1">
      <w:pPr>
        <w:spacing w:after="150"/>
        <w:jc w:val="right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Јелена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Танасковић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>,</w:t>
      </w:r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с.р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EB2122B" w14:textId="77777777" w:rsidR="002C2E26" w:rsidRPr="00FB7B47" w:rsidRDefault="002C2E26">
      <w:pPr>
        <w:spacing w:after="150"/>
        <w:rPr>
          <w:rFonts w:ascii="Times New Roman" w:hAnsi="Times New Roman" w:cs="Times New Roman"/>
        </w:rPr>
      </w:pPr>
    </w:p>
    <w:p w14:paraId="006FB7CB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</w:t>
      </w:r>
    </w:p>
    <w:p w14:paraId="58EA94C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ЛИСТА ПРИХВАТЉИВИХ ИНВЕСТИЦИЈА И ТРОШКОВА У ФИЗИЧКУ ИМОВИНУ ПОЉОПРИВРЕДНИХ ГАЗДИНСТАВА У ОКВИРУ ИПАРД III ПРОГРАМА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59"/>
        <w:gridCol w:w="189"/>
        <w:gridCol w:w="52"/>
        <w:gridCol w:w="143"/>
        <w:gridCol w:w="1199"/>
        <w:gridCol w:w="543"/>
        <w:gridCol w:w="12"/>
        <w:gridCol w:w="109"/>
        <w:gridCol w:w="79"/>
        <w:gridCol w:w="88"/>
        <w:gridCol w:w="96"/>
        <w:gridCol w:w="389"/>
        <w:gridCol w:w="117"/>
        <w:gridCol w:w="11"/>
        <w:gridCol w:w="709"/>
        <w:gridCol w:w="266"/>
        <w:gridCol w:w="327"/>
        <w:gridCol w:w="106"/>
        <w:gridCol w:w="918"/>
        <w:gridCol w:w="16"/>
        <w:gridCol w:w="13"/>
        <w:gridCol w:w="11"/>
        <w:gridCol w:w="1740"/>
      </w:tblGrid>
      <w:tr w:rsidR="002C2E26" w:rsidRPr="00FB7B47" w14:paraId="15569214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977D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1.1. ОПШТИ ТРОШКОВИ</w:t>
            </w:r>
          </w:p>
        </w:tc>
      </w:tr>
      <w:tr w:rsidR="002C2E26" w:rsidRPr="00FB7B47" w14:paraId="16FF72A1" w14:textId="77777777">
        <w:trPr>
          <w:trHeight w:val="45"/>
          <w:tblCellSpacing w:w="0" w:type="auto"/>
        </w:trPr>
        <w:tc>
          <w:tcPr>
            <w:tcW w:w="50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EB42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930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1059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</w:tr>
      <w:tr w:rsidR="002C2E26" w:rsidRPr="00FB7B47" w14:paraId="6D702AA9" w14:textId="77777777">
        <w:trPr>
          <w:trHeight w:val="45"/>
          <w:tblCellSpacing w:w="0" w:type="auto"/>
        </w:trPr>
        <w:tc>
          <w:tcPr>
            <w:tcW w:w="509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D53F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Накнаде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архитекте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инжењере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консултантске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услуге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трошкови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успостављање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заједничких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студије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изводљивости</w:t>
            </w:r>
            <w:proofErr w:type="spellEnd"/>
          </w:p>
        </w:tc>
        <w:tc>
          <w:tcPr>
            <w:tcW w:w="930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C186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Трошкови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техничке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документације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извођење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што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накнаде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архитекте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инжењере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пројектанте</w:t>
            </w:r>
            <w:proofErr w:type="spellEnd"/>
          </w:p>
        </w:tc>
      </w:tr>
      <w:tr w:rsidR="002C2E26" w:rsidRPr="00FB7B47" w14:paraId="7E084CE8" w14:textId="77777777">
        <w:trPr>
          <w:trHeight w:val="45"/>
          <w:tblCellSpacing w:w="0" w:type="auto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1850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0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99CF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Трошкови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консултантских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услуга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остваривање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ИПАРД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подстицаје</w:t>
            </w:r>
            <w:proofErr w:type="spellEnd"/>
          </w:p>
        </w:tc>
      </w:tr>
      <w:tr w:rsidR="002C2E26" w:rsidRPr="00FB7B47" w14:paraId="3FB8B87F" w14:textId="77777777">
        <w:trPr>
          <w:trHeight w:val="45"/>
          <w:tblCellSpacing w:w="0" w:type="auto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B5D9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08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12BC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Трошкови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пословног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плана</w:t>
            </w:r>
            <w:proofErr w:type="spellEnd"/>
          </w:p>
        </w:tc>
      </w:tr>
      <w:tr w:rsidR="002C2E26" w:rsidRPr="00FB7B47" w14:paraId="62DF288A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AC61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 СЕКТОР МЛЕКА</w:t>
            </w:r>
          </w:p>
        </w:tc>
      </w:tr>
      <w:tr w:rsidR="002C2E26" w:rsidRPr="00FB7B47" w14:paraId="2D86EE55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3267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1.2.1 ИЗГРАДЊА</w:t>
            </w:r>
          </w:p>
        </w:tc>
      </w:tr>
      <w:tr w:rsidR="002C2E26" w:rsidRPr="00FB7B47" w14:paraId="57A10275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2039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00104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DEAA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46583849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8160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2B88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1.2.1.1.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млека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D072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E94EB16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42F8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0DE5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паковање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осоке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E3FD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13DE052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B70B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153B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53E9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46C34C4D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8D07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2EFA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1966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58F64921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006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22F4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D814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520293A9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04F0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</w:p>
          <w:p w14:paraId="38C4A9C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</w:p>
          <w:p w14:paraId="6BB29A1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EAA9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43AD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1DB52ADD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7ABC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1.2.2. МАШИНА, ОПРЕМА И МЕХАНИЗАЦИЈА</w:t>
            </w:r>
          </w:p>
        </w:tc>
      </w:tr>
      <w:tr w:rsidR="002C2E26" w:rsidRPr="00FB7B47" w14:paraId="49D2512C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A1D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0607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0A18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2D622341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0F29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Европске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уније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7F43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мужу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чување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F7AA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2E7413A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F4E6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EA9F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држање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достизање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A601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11B7BC00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33008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6837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животиње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F316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1FC6F4CD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4159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CB6D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EF3B6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4A9B0CBB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A2528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02A5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588B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07A3A295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42E8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9237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372A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4E249F42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0DD0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4C70D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осоке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2E33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54D75FC1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E89C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9941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2A0F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1CF728B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1588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E6F6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1.2.2.9.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намењена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501B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1DCAF56E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A06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8E0B7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1.2.2.10.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988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4B34C9C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63BD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1F6B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1.2.2.11.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превоз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–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крава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2243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76A362E7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ECA3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0C67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1.2.2.12.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сировог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FADAA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EA7E3B3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162C2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 СЕКТОР МЕСА</w:t>
            </w:r>
          </w:p>
        </w:tc>
      </w:tr>
      <w:tr w:rsidR="002C2E26" w:rsidRPr="00FB7B47" w14:paraId="0F98B59A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731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1.3.1. ИЗГРАДЊА</w:t>
            </w:r>
          </w:p>
        </w:tc>
      </w:tr>
      <w:tr w:rsidR="002C2E26" w:rsidRPr="00FB7B47" w14:paraId="36E6FF8E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B97E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06E2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E051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2F3EC855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6B22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CFAD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меса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F522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171CEFE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8208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495A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паковање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осоке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D69B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73FD51E8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CAF7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4185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6663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8366FDD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C150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EE4F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1A4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53F5921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E38E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A5BB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DA59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208BC175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2D4E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DE532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8993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2E7A6C16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9687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1.3.2. МАШИНЕ, ОПРЕМА И МЕХАНИЗАЦИЈА</w:t>
            </w:r>
          </w:p>
        </w:tc>
      </w:tr>
      <w:tr w:rsidR="002C2E26" w:rsidRPr="00FB7B47" w14:paraId="3625C303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91585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5EA7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1160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6AC725A4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708B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ЕУ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6C21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1.3.2.1.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држање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достизање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0526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07D53EB8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C030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E214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20727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229831BD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3D56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E07D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E900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32124A08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8E75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0D47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3D8D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4EE264E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EE90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F70E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A942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5CA0EB33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63DD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07E2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осоке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5B9A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20CC8435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BFD1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81A1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EB96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4001296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8B78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57A7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намењена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787C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5823E903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6010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потребни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218A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1.3.2.9.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9621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015D6781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EF2D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6879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1.3.2.10.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C2D9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46DC364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8602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 СЕКТОР JAJA</w:t>
            </w:r>
          </w:p>
        </w:tc>
      </w:tr>
      <w:tr w:rsidR="002C2E26" w:rsidRPr="00FB7B47" w14:paraId="1F22EC7A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D7EB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1.4.1. ИЗГРАДЊА</w:t>
            </w:r>
          </w:p>
        </w:tc>
      </w:tr>
      <w:tr w:rsidR="002C2E26" w:rsidRPr="00FB7B47" w14:paraId="0820CFD3" w14:textId="77777777">
        <w:trPr>
          <w:trHeight w:val="45"/>
          <w:tblCellSpacing w:w="0" w:type="auto"/>
        </w:trPr>
        <w:tc>
          <w:tcPr>
            <w:tcW w:w="62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6CE6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9F7B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1630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59C333EB" w14:textId="77777777">
        <w:trPr>
          <w:trHeight w:val="45"/>
          <w:tblCellSpacing w:w="0" w:type="auto"/>
        </w:trPr>
        <w:tc>
          <w:tcPr>
            <w:tcW w:w="6278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181A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јаја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8DA9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jaja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769D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60E435A6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B92A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66AD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паковање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E515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610CF7EE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B0BA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9EFA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C0DD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22AFCD87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0501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D21A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1C0D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0F857080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C6A3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3A65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0E95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457B079F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99E9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4DFC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спречавање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загађења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ваздуха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939C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039F9F5E" w14:textId="77777777">
        <w:trPr>
          <w:trHeight w:val="45"/>
          <w:tblCellSpacing w:w="0" w:type="auto"/>
        </w:trPr>
        <w:tc>
          <w:tcPr>
            <w:tcW w:w="62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047A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A03A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1.4.1.7.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D9D3D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4077FBC5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1939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1.4.2. МАШИНА, ОПРЕМА, И МЕХАНИЗАЦИЈА</w:t>
            </w:r>
          </w:p>
        </w:tc>
      </w:tr>
      <w:tr w:rsidR="002C2E26" w:rsidRPr="00FB7B47" w14:paraId="3FE6F36E" w14:textId="77777777">
        <w:trPr>
          <w:trHeight w:val="45"/>
          <w:tblCellSpacing w:w="0" w:type="auto"/>
        </w:trPr>
        <w:tc>
          <w:tcPr>
            <w:tcW w:w="62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28E5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lastRenderedPageBreak/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B1D9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ABAA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43084704" w14:textId="77777777">
        <w:trPr>
          <w:trHeight w:val="45"/>
          <w:tblCellSpacing w:w="0" w:type="auto"/>
        </w:trPr>
        <w:tc>
          <w:tcPr>
            <w:tcW w:w="6278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5923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јаја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ЕУ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7E86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држање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кокошака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носиља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родитељског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кокошака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лаког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типа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достизање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AB04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0CF70F11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92E0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7D0F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69127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13F4BA32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9C7D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4FDB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72C2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75B8A19E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7B93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9AE3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DBDD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563FF18C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D134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A2FD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A0DC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7671FED2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268A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635A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5E15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7EC6ECBB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9BE0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C7A4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C885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5F0F1C73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4C9A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7FD8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намењена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60E4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552133BE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3535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25D6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1.4.2.9.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спречавање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загађења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ваздуха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6C00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3ABA4804" w14:textId="77777777">
        <w:trPr>
          <w:trHeight w:val="45"/>
          <w:tblCellSpacing w:w="0" w:type="auto"/>
        </w:trPr>
        <w:tc>
          <w:tcPr>
            <w:tcW w:w="62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AD52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потребни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FAD1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1.4.2.10.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0B55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3875E34F" w14:textId="77777777">
        <w:trPr>
          <w:trHeight w:val="45"/>
          <w:tblCellSpacing w:w="0" w:type="auto"/>
        </w:trPr>
        <w:tc>
          <w:tcPr>
            <w:tcW w:w="6278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98C3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превоз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597E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1.4.2.11.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јаја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1B5B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9039A38" w14:textId="77777777">
        <w:trPr>
          <w:trHeight w:val="45"/>
          <w:tblCellSpacing w:w="0" w:type="auto"/>
        </w:trPr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E2AD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97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E251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1.4.2.12.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превоз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–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42AD6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492F7603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020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 СЕКТОР РИБАРСТВА</w:t>
            </w:r>
          </w:p>
        </w:tc>
      </w:tr>
      <w:tr w:rsidR="002C2E26" w:rsidRPr="00FB7B47" w14:paraId="750D42D8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F3AB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1.5.1. ИЗГРАДЊА</w:t>
            </w:r>
          </w:p>
        </w:tc>
      </w:tr>
      <w:tr w:rsidR="002C2E26" w:rsidRPr="00FB7B47" w14:paraId="14BAA09A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A3EA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31D0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D9FD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77A72332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FFA1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рибарства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9ABB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CFB7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4307AF45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E2CB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797B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3484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687990B2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BB2C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52A9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EED1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2C66280C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0EF9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4D93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DC68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FA6DE3A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B29A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8D41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D3E9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73BF3CEC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839D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1.5.2. МАШИНЕ, ОПРЕМА И МЕХАНИЗАЦИЈА</w:t>
            </w:r>
          </w:p>
        </w:tc>
      </w:tr>
      <w:tr w:rsidR="002C2E26" w:rsidRPr="00FB7B47" w14:paraId="10762CAD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131E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3603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F629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7EA8584C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C990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рибарства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ЕУ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A7738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достизање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75DD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571B4EA3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04F3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C220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2956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61E9D947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4AD7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F777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5C8E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00514FB8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166F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6DF7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8207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18BE806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BEFF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140A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9324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37C6ADC8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11A8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3798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AB4C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8AF38D3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5A9E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49B8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намењена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F46E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148A4071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23BFA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потребни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B808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1.5.2.8.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F346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ABC7E40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6ED9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693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1.5.2.9.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84BB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A877E23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4128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 СЕКТОР ВОЋА</w:t>
            </w:r>
          </w:p>
        </w:tc>
      </w:tr>
      <w:tr w:rsidR="002C2E26" w:rsidRPr="00FB7B47" w14:paraId="51086419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EEE4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1.6.1. ИЗГРАДЊА</w:t>
            </w:r>
          </w:p>
        </w:tc>
      </w:tr>
      <w:tr w:rsidR="002C2E26" w:rsidRPr="00FB7B47" w14:paraId="4D2728D1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4FD6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AA4EF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3CE1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43A2CB97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5C48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21AE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F0D6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1F53D26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9342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27CE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EA7B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2D78B211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7A59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8299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1.6.1.3. УЛО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10F6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2ABE749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4135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5B56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E47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078725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C023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D389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0DF6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64F0410C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7C18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8E7B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D72F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41538C05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FC68F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1.6.2. МАШИНЕ, ОПРЕМА И МЕХАНИЗАЦИЈА И ПОДИЗАЊЕ ЗАСАДА</w:t>
            </w:r>
          </w:p>
        </w:tc>
      </w:tr>
      <w:tr w:rsidR="002C2E26" w:rsidRPr="00FB7B47" w14:paraId="7AD5F878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F6FF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7098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5861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65C59FDE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A04C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ЕУ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764B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FD9D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5CDC82F3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2E468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1650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E02C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097597A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8802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8B31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AE37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3707E4A9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80E2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3CD4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5FD6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319FFE29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C0BB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A9A5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0B9A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2AF05C90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63C5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5C07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4FCB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42E2D71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BD6D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Инвестиције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унапређење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земљишта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постојећих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вишегодишњих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приступне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путеве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газдинству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E618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Подизање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подизање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матичног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виших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фитосанитарних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06D4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A5962FC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2154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потребне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80F3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CFF4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4418ED08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75FD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4DCC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1.6.2.9.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77D9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35970D92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A1F1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 СЕКТОР ПОВРЋА</w:t>
            </w:r>
          </w:p>
        </w:tc>
      </w:tr>
      <w:tr w:rsidR="002C2E26" w:rsidRPr="00FB7B47" w14:paraId="67024E48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0629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1.7.1. ИЗГРАДЊА</w:t>
            </w:r>
          </w:p>
        </w:tc>
      </w:tr>
      <w:tr w:rsidR="002C2E26" w:rsidRPr="00FB7B47" w14:paraId="0A046920" w14:textId="77777777">
        <w:trPr>
          <w:trHeight w:val="45"/>
          <w:tblCellSpacing w:w="0" w:type="auto"/>
        </w:trPr>
        <w:tc>
          <w:tcPr>
            <w:tcW w:w="651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218D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0C80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6840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5A79ACB7" w14:textId="77777777">
        <w:trPr>
          <w:trHeight w:val="45"/>
          <w:tblCellSpacing w:w="0" w:type="auto"/>
        </w:trPr>
        <w:tc>
          <w:tcPr>
            <w:tcW w:w="6511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19CE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D578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3E1C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16B6A84B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3DA6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D4BF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7702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47412052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2FF1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0F7E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1.7.1.3. УЛО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293E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76EA58F3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1B8F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29B8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3546C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1D08676D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355B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D306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73CE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03A721BA" w14:textId="77777777">
        <w:trPr>
          <w:trHeight w:val="45"/>
          <w:tblCellSpacing w:w="0" w:type="auto"/>
        </w:trPr>
        <w:tc>
          <w:tcPr>
            <w:tcW w:w="651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47D9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2DE2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113EE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5F116F95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58F2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1.7.2. МАШИНЕ, ОПРЕМА И МЕХАНИЗАЦИЈА</w:t>
            </w:r>
          </w:p>
        </w:tc>
      </w:tr>
      <w:tr w:rsidR="002C2E26" w:rsidRPr="00FB7B47" w14:paraId="3267FD3D" w14:textId="77777777">
        <w:trPr>
          <w:trHeight w:val="45"/>
          <w:tblCellSpacing w:w="0" w:type="auto"/>
        </w:trPr>
        <w:tc>
          <w:tcPr>
            <w:tcW w:w="651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28B9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E2A96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89A41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5C5334D4" w14:textId="77777777">
        <w:trPr>
          <w:trHeight w:val="45"/>
          <w:tblCellSpacing w:w="0" w:type="auto"/>
        </w:trPr>
        <w:tc>
          <w:tcPr>
            <w:tcW w:w="6511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AD79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ЕУ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C975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1.7.2.1.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5B66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5B60FA3F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E97A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ADF94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;</w:t>
            </w:r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0F76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355846FF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D211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A95B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F6A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514E1C34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863F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F4DC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277F5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301D14A3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CD5A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E1F1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ACB7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61C196AB" w14:textId="77777777">
        <w:trPr>
          <w:trHeight w:val="45"/>
          <w:tblCellSpacing w:w="0" w:type="auto"/>
        </w:trPr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D7AB8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9C5F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BE4B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2DBCA652" w14:textId="77777777">
        <w:trPr>
          <w:trHeight w:val="45"/>
          <w:tblCellSpacing w:w="0" w:type="auto"/>
        </w:trPr>
        <w:tc>
          <w:tcPr>
            <w:tcW w:w="651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E10A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потребне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2FF5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B5AF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0E3F5737" w14:textId="77777777">
        <w:trPr>
          <w:trHeight w:val="45"/>
          <w:tblCellSpacing w:w="0" w:type="auto"/>
        </w:trPr>
        <w:tc>
          <w:tcPr>
            <w:tcW w:w="651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5584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61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96AE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1.7.2.8.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5D23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7820CAD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17F6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 СЕКТОР ЖИТАРИЦА И ИНДУСТИЈСКОГ БИЉА</w:t>
            </w:r>
          </w:p>
        </w:tc>
      </w:tr>
      <w:tr w:rsidR="002C2E26" w:rsidRPr="00FB7B47" w14:paraId="7980DE9A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D3CC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1.8.1. ИЗГРАДЊА</w:t>
            </w:r>
          </w:p>
        </w:tc>
      </w:tr>
      <w:tr w:rsidR="002C2E26" w:rsidRPr="00FB7B47" w14:paraId="60B241F7" w14:textId="77777777">
        <w:trPr>
          <w:trHeight w:val="45"/>
          <w:tblCellSpacing w:w="0" w:type="auto"/>
        </w:trPr>
        <w:tc>
          <w:tcPr>
            <w:tcW w:w="659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8AB0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586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9AD1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1F3ED837" w14:textId="77777777">
        <w:trPr>
          <w:trHeight w:val="45"/>
          <w:tblCellSpacing w:w="0" w:type="auto"/>
        </w:trPr>
        <w:tc>
          <w:tcPr>
            <w:tcW w:w="659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98F2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6812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1.8.1.1.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5537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15310B3D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9785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B857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Системи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противградне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B0AF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21ECAAE8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8E4B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B64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Системи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наводњавање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E2D4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64691352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5482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D805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08B3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18D2798F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70AE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B13A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D69D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03DA6F4F" w14:textId="77777777">
        <w:trPr>
          <w:trHeight w:val="45"/>
          <w:tblCellSpacing w:w="0" w:type="auto"/>
        </w:trPr>
        <w:tc>
          <w:tcPr>
            <w:tcW w:w="659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E209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613A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DE29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3C84F31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CE2D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1.8.2. МАШИНЕ, ОПРЕМА И МЕХАНИЗАЦИЈА</w:t>
            </w:r>
          </w:p>
        </w:tc>
      </w:tr>
      <w:tr w:rsidR="002C2E26" w:rsidRPr="00FB7B47" w14:paraId="5A9C4109" w14:textId="77777777">
        <w:trPr>
          <w:trHeight w:val="45"/>
          <w:tblCellSpacing w:w="0" w:type="auto"/>
        </w:trPr>
        <w:tc>
          <w:tcPr>
            <w:tcW w:w="659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2DE0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D44A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EBF4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2B154133" w14:textId="77777777">
        <w:trPr>
          <w:trHeight w:val="45"/>
          <w:tblCellSpacing w:w="0" w:type="auto"/>
        </w:trPr>
        <w:tc>
          <w:tcPr>
            <w:tcW w:w="659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7CC1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ЕУ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C5AD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548C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14AE69EF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30BA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211F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изузев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комбајна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892A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369882A1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2ACD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4CDA9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69C43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27BC138D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8283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C110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6698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78EA2CE0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6CD1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675B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Машинe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конзервацијску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земљишта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E0A3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567175F4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8923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E707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E7F2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06F517F0" w14:textId="77777777">
        <w:trPr>
          <w:trHeight w:val="45"/>
          <w:tblCellSpacing w:w="0" w:type="auto"/>
        </w:trPr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6E99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CC29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системе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противградне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системе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наводњавање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хмеља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1E83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68CBF9F" w14:textId="77777777">
        <w:trPr>
          <w:trHeight w:val="45"/>
          <w:tblCellSpacing w:w="0" w:type="auto"/>
        </w:trPr>
        <w:tc>
          <w:tcPr>
            <w:tcW w:w="659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402E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потребне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FD83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64FB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25340E85" w14:textId="77777777">
        <w:trPr>
          <w:trHeight w:val="45"/>
          <w:tblCellSpacing w:w="0" w:type="auto"/>
        </w:trPr>
        <w:tc>
          <w:tcPr>
            <w:tcW w:w="659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0340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5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9587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1.8.2.9.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C2EE1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655A0A52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DBFF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 СЕКТОР ГРОЖЂА</w:t>
            </w:r>
          </w:p>
        </w:tc>
      </w:tr>
      <w:tr w:rsidR="002C2E26" w:rsidRPr="00FB7B47" w14:paraId="332790AB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AD05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1.9.1. ИЗГРАДЊА</w:t>
            </w:r>
          </w:p>
        </w:tc>
      </w:tr>
      <w:tr w:rsidR="002C2E26" w:rsidRPr="00FB7B47" w14:paraId="334486D4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E5BB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CACB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BBBE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7EAC5302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53AC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снабдевање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електричном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посебно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еколошким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циркуларне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економије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D7E6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1.9.1.1.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6E42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21219B0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96A9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9F37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D542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713920D7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0444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F88C1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1.9.1.3. УЛО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2699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57766B33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DBC4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D10D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1AE2A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1A44BAC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B5C6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4528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DE12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39F95319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7D48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Изградња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објеката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капацитете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канцеларије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дневни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боравак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радника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пресвлачење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санитарне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смештај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чишћење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дезинфекцију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1577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49BC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уграђивање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грађевинарству</w:t>
            </w:r>
            <w:proofErr w:type="spellEnd"/>
          </w:p>
        </w:tc>
      </w:tr>
      <w:tr w:rsidR="002C2E26" w:rsidRPr="00FB7B47" w14:paraId="6B017035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5C13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1.9.2. МАШИНЕ, ОПРЕМА И МЕХАНИЗАЦИЈА И ПОДИЗАЊЕ ЗАСАДА</w:t>
            </w:r>
          </w:p>
        </w:tc>
      </w:tr>
      <w:tr w:rsidR="002C2E26" w:rsidRPr="00FB7B47" w14:paraId="7F8F37AD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A815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трошкова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7FAEC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1FF6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Статистичка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</w:p>
        </w:tc>
      </w:tr>
      <w:tr w:rsidR="002C2E26" w:rsidRPr="00FB7B47" w14:paraId="1FF73F4E" w14:textId="77777777">
        <w:trPr>
          <w:trHeight w:val="45"/>
          <w:tblCellSpacing w:w="0" w:type="auto"/>
        </w:trPr>
        <w:tc>
          <w:tcPr>
            <w:tcW w:w="6432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7E95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сектор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компјутерски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хардвер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софтвер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доприносе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циљевима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испуњавање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стандарда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ЕУ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пројекат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EEA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дигитализацију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B603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5D4F9509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4499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7C67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механизација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5043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120E6D88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5590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63F4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Tрактори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номиналне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снаге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мотора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 kW</w:t>
            </w:r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78FA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оруђа</w:t>
            </w:r>
            <w:proofErr w:type="spellEnd"/>
          </w:p>
        </w:tc>
      </w:tr>
      <w:tr w:rsidR="002C2E26" w:rsidRPr="00FB7B47" w14:paraId="0047ED0A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CC40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4A627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прецизну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дронови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15CF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246B075B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D376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4438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за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FDF6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Трајни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широку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потрошњу</w:t>
            </w:r>
            <w:proofErr w:type="spellEnd"/>
          </w:p>
        </w:tc>
      </w:tr>
      <w:tr w:rsidR="002C2E26" w:rsidRPr="00FB7B47" w14:paraId="1FDFCEF7" w14:textId="77777777">
        <w:trPr>
          <w:trHeight w:val="45"/>
          <w:tblCellSpacing w:w="0" w:type="auto"/>
        </w:trPr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5EEB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3FFA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493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284BD71D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39F7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Инвестиције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унапређење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земљишта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постојећих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вишегодишњих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приступне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путеве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газдинству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A5C5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1.9.2.7.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Подизање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матичног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виших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фитосанитарних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679C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0E8EFA7E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8300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потребне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6603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1.9.2.8.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7081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25672312" w14:textId="77777777">
        <w:trPr>
          <w:trHeight w:val="45"/>
          <w:tblCellSpacing w:w="0" w:type="auto"/>
        </w:trPr>
        <w:tc>
          <w:tcPr>
            <w:tcW w:w="64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C5F9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а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захтевима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добробит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камионе</w:t>
            </w:r>
            <w:proofErr w:type="spellEnd"/>
          </w:p>
        </w:tc>
        <w:tc>
          <w:tcPr>
            <w:tcW w:w="671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5B312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1.9.2.9.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возила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специјализовану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опрему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приколице</w:t>
            </w:r>
            <w:proofErr w:type="spellEnd"/>
          </w:p>
        </w:tc>
        <w:tc>
          <w:tcPr>
            <w:tcW w:w="12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A785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Капитални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58DA3147" w14:textId="77777777">
        <w:trPr>
          <w:trHeight w:val="45"/>
          <w:tblCellSpacing w:w="0" w:type="auto"/>
        </w:trPr>
        <w:tc>
          <w:tcPr>
            <w:tcW w:w="14400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B91EA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ПРИХВАТЉИВИ РАДОВИ И ТРОШКОВИ У ОКВИРУ ИНВЕСТИЦИЈЕ У ИЗГРАДЊУ ОБЈЕКТА</w:t>
            </w:r>
          </w:p>
        </w:tc>
      </w:tr>
      <w:tr w:rsidR="002C2E26" w:rsidRPr="00FB7B47" w14:paraId="5B50DC9A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1629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I. ГРАЂЕВИНСКИ РАДОВИ</w:t>
            </w:r>
          </w:p>
        </w:tc>
      </w:tr>
      <w:tr w:rsidR="002C2E26" w:rsidRPr="00FB7B47" w14:paraId="74F2900E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BE94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1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1CAE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7C352996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D5E8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2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F204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Рушење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демонтажа</w:t>
            </w:r>
            <w:proofErr w:type="spellEnd"/>
          </w:p>
        </w:tc>
      </w:tr>
      <w:tr w:rsidR="002C2E26" w:rsidRPr="00FB7B47" w14:paraId="1C7273A7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966B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3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74C2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Земљани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4A3B1C48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B999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4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F4FF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Бетонски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53F8E3C2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8CB6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5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0E3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Армирано-бетонски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1727D6CA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6673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6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F2656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Инсталатерски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0C48FA35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7BEB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7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CBA0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Столарски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186F900F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3730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8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1DBF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Зидарски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0F3965B7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64B5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9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4414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Изолациони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33513BF0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FC8F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I – 10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C868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Кровнопокривачки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3B6C5CD5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532B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11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6753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Готове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конструкције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елементи</w:t>
            </w:r>
            <w:proofErr w:type="spellEnd"/>
          </w:p>
        </w:tc>
      </w:tr>
      <w:tr w:rsidR="002C2E26" w:rsidRPr="00FB7B47" w14:paraId="114CA65B" w14:textId="77777777">
        <w:trPr>
          <w:trHeight w:val="45"/>
          <w:tblCellSpacing w:w="0" w:type="auto"/>
        </w:trPr>
        <w:tc>
          <w:tcPr>
            <w:tcW w:w="956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22FA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 – 12</w:t>
            </w:r>
          </w:p>
        </w:tc>
        <w:tc>
          <w:tcPr>
            <w:tcW w:w="483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AB13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Противпожарни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резервоари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хидрантске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мреже</w:t>
            </w:r>
            <w:proofErr w:type="spellEnd"/>
          </w:p>
        </w:tc>
      </w:tr>
      <w:tr w:rsidR="002C2E26" w:rsidRPr="00FB7B47" w14:paraId="6289298F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6A6C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II. ЗАНАТСКИ РАДОВИ</w:t>
            </w:r>
          </w:p>
        </w:tc>
      </w:tr>
      <w:tr w:rsidR="002C2E26" w:rsidRPr="00FB7B47" w14:paraId="2FFCFE9E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C4A2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1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5E05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Лимарски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78683756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0BB0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2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3EE4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Столарски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34FA2015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FC48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3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2F9E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Браварски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2F1F066F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DA78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4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2024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Стаклорезачки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4CC7FB4A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6AEA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5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7572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Гипсани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12420447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02A9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6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E9B2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зидне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облоге</w:t>
            </w:r>
            <w:proofErr w:type="spellEnd"/>
          </w:p>
        </w:tc>
      </w:tr>
      <w:tr w:rsidR="002C2E26" w:rsidRPr="00FB7B47" w14:paraId="026F14B6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ACF9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7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BA03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Каменорезачки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4118796D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A47C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8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0B04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Керамички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6936A473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7235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9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2904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Подополагачки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710D0518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FBEB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10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57F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Молерски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тапетарски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7FBB77A2" w14:textId="77777777">
        <w:trPr>
          <w:trHeight w:val="45"/>
          <w:tblCellSpacing w:w="0" w:type="auto"/>
        </w:trPr>
        <w:tc>
          <w:tcPr>
            <w:tcW w:w="10505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954D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 – 11</w:t>
            </w:r>
          </w:p>
        </w:tc>
        <w:tc>
          <w:tcPr>
            <w:tcW w:w="38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998E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Фасадни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78B3B5E7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9782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III. ИНСТАЛАТЕРСКИ РАДОВИ</w:t>
            </w:r>
          </w:p>
        </w:tc>
      </w:tr>
      <w:tr w:rsidR="002C2E26" w:rsidRPr="00FB7B47" w14:paraId="686E215D" w14:textId="77777777">
        <w:trPr>
          <w:trHeight w:val="45"/>
          <w:tblCellSpacing w:w="0" w:type="auto"/>
        </w:trPr>
        <w:tc>
          <w:tcPr>
            <w:tcW w:w="897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6462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III – 1</w:t>
            </w:r>
          </w:p>
        </w:tc>
        <w:tc>
          <w:tcPr>
            <w:tcW w:w="54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EC52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Електро-инсталациони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0E7B6F9A" w14:textId="77777777">
        <w:trPr>
          <w:trHeight w:val="45"/>
          <w:tblCellSpacing w:w="0" w:type="auto"/>
        </w:trPr>
        <w:tc>
          <w:tcPr>
            <w:tcW w:w="897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2CF7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III – 2</w:t>
            </w:r>
          </w:p>
        </w:tc>
        <w:tc>
          <w:tcPr>
            <w:tcW w:w="54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DDEA8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Водоводни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канализациони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радови</w:t>
            </w:r>
            <w:proofErr w:type="spellEnd"/>
          </w:p>
        </w:tc>
      </w:tr>
      <w:tr w:rsidR="002C2E26" w:rsidRPr="00FB7B47" w14:paraId="7DAE2E16" w14:textId="77777777">
        <w:trPr>
          <w:trHeight w:val="45"/>
          <w:tblCellSpacing w:w="0" w:type="auto"/>
        </w:trPr>
        <w:tc>
          <w:tcPr>
            <w:tcW w:w="897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514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III – 3</w:t>
            </w:r>
          </w:p>
        </w:tc>
        <w:tc>
          <w:tcPr>
            <w:tcW w:w="54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61CD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Гасне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инсталације</w:t>
            </w:r>
            <w:proofErr w:type="spellEnd"/>
          </w:p>
        </w:tc>
      </w:tr>
      <w:tr w:rsidR="002C2E26" w:rsidRPr="00FB7B47" w14:paraId="53D57B10" w14:textId="77777777">
        <w:trPr>
          <w:trHeight w:val="45"/>
          <w:tblCellSpacing w:w="0" w:type="auto"/>
        </w:trPr>
        <w:tc>
          <w:tcPr>
            <w:tcW w:w="897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B001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III – 4</w:t>
            </w:r>
          </w:p>
        </w:tc>
        <w:tc>
          <w:tcPr>
            <w:tcW w:w="54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F8D8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Инсталације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централног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грејања</w:t>
            </w:r>
            <w:proofErr w:type="spellEnd"/>
          </w:p>
        </w:tc>
      </w:tr>
      <w:tr w:rsidR="002C2E26" w:rsidRPr="00FB7B47" w14:paraId="08C40F11" w14:textId="77777777">
        <w:trPr>
          <w:trHeight w:val="45"/>
          <w:tblCellSpacing w:w="0" w:type="auto"/>
        </w:trPr>
        <w:tc>
          <w:tcPr>
            <w:tcW w:w="8972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EFAF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III – 5</w:t>
            </w:r>
          </w:p>
        </w:tc>
        <w:tc>
          <w:tcPr>
            <w:tcW w:w="54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DB92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Инсталације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противпожарних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резервоара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хидрантске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мреже</w:t>
            </w:r>
            <w:proofErr w:type="spellEnd"/>
          </w:p>
        </w:tc>
      </w:tr>
      <w:tr w:rsidR="002C2E26" w:rsidRPr="00FB7B47" w14:paraId="06C44E8F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82BE1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IV. ПЕЈЗАЖНИ РАДОВИ И ПРИЛАЗНИ ПУТЕВИ</w:t>
            </w:r>
          </w:p>
        </w:tc>
      </w:tr>
      <w:tr w:rsidR="002C2E26" w:rsidRPr="00FB7B47" w14:paraId="0B6A117F" w14:textId="77777777">
        <w:trPr>
          <w:trHeight w:val="45"/>
          <w:tblCellSpacing w:w="0" w:type="auto"/>
        </w:trPr>
        <w:tc>
          <w:tcPr>
            <w:tcW w:w="10347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6664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IV – 1</w:t>
            </w:r>
          </w:p>
        </w:tc>
        <w:tc>
          <w:tcPr>
            <w:tcW w:w="40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E1FE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Уређење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екстеријера</w:t>
            </w:r>
            <w:proofErr w:type="spellEnd"/>
          </w:p>
        </w:tc>
      </w:tr>
      <w:tr w:rsidR="002C2E26" w:rsidRPr="00FB7B47" w14:paraId="5CA8B77D" w14:textId="77777777">
        <w:trPr>
          <w:trHeight w:val="45"/>
          <w:tblCellSpacing w:w="0" w:type="auto"/>
        </w:trPr>
        <w:tc>
          <w:tcPr>
            <w:tcW w:w="10347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DFA4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IV – 2</w:t>
            </w:r>
          </w:p>
        </w:tc>
        <w:tc>
          <w:tcPr>
            <w:tcW w:w="40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8023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Унутрашњи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путеви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тротоари</w:t>
            </w:r>
            <w:proofErr w:type="spellEnd"/>
          </w:p>
        </w:tc>
      </w:tr>
      <w:tr w:rsidR="002C2E26" w:rsidRPr="00FB7B47" w14:paraId="0E43E8AE" w14:textId="77777777">
        <w:trPr>
          <w:trHeight w:val="45"/>
          <w:tblCellSpacing w:w="0" w:type="auto"/>
        </w:trPr>
        <w:tc>
          <w:tcPr>
            <w:tcW w:w="10347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41E4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IV – 3</w:t>
            </w:r>
          </w:p>
        </w:tc>
        <w:tc>
          <w:tcPr>
            <w:tcW w:w="40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59C0B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Потпорни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зидови</w:t>
            </w:r>
            <w:proofErr w:type="spellEnd"/>
          </w:p>
        </w:tc>
      </w:tr>
      <w:tr w:rsidR="002C2E26" w:rsidRPr="00FB7B47" w14:paraId="75B80EFA" w14:textId="77777777">
        <w:trPr>
          <w:trHeight w:val="45"/>
          <w:tblCellSpacing w:w="0" w:type="auto"/>
        </w:trPr>
        <w:tc>
          <w:tcPr>
            <w:tcW w:w="10347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222C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IV – 4</w:t>
            </w:r>
          </w:p>
        </w:tc>
        <w:tc>
          <w:tcPr>
            <w:tcW w:w="405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3CB35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Асфалтирање</w:t>
            </w:r>
            <w:proofErr w:type="spellEnd"/>
          </w:p>
        </w:tc>
      </w:tr>
      <w:tr w:rsidR="002C2E26" w:rsidRPr="00FB7B47" w14:paraId="3A8740B4" w14:textId="77777777">
        <w:trPr>
          <w:trHeight w:val="45"/>
          <w:tblCellSpacing w:w="0" w:type="auto"/>
        </w:trPr>
        <w:tc>
          <w:tcPr>
            <w:tcW w:w="14400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383E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ВРСТЕ И КАТЕГОРИЈЕ ОБЈЕКАТА</w:t>
            </w:r>
          </w:p>
        </w:tc>
      </w:tr>
      <w:tr w:rsidR="002C2E26" w:rsidRPr="00FB7B47" w14:paraId="71E5DDDE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A1DC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 ОБЈЕКТИ У СЕКТОРУ МЛЕКА</w:t>
            </w:r>
          </w:p>
        </w:tc>
      </w:tr>
      <w:tr w:rsidR="002C2E26" w:rsidRPr="00FB7B47" w14:paraId="75CAA7A7" w14:textId="77777777">
        <w:trPr>
          <w:trHeight w:val="45"/>
          <w:tblCellSpacing w:w="0" w:type="auto"/>
        </w:trPr>
        <w:tc>
          <w:tcPr>
            <w:tcW w:w="0" w:type="auto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D87D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703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1C04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756FEF44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EAA8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1.2.1.1.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0D66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млека</w:t>
            </w:r>
            <w:proofErr w:type="spellEnd"/>
          </w:p>
        </w:tc>
        <w:tc>
          <w:tcPr>
            <w:tcW w:w="703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F2EA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6FCC82D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13C486B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7EB28DD7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B020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1.2.1.2.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9D05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паковање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осоке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A4E8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C9DB4AB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86F4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1.2.1.3.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218D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0ABD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47219CF6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8E23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1.2.1.4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7BD0A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104C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6E49AD25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F729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1.2.1.5.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AFF6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55E2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1EF2130C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4606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1.2.1.6.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2072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88F6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4C7BF6B3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188D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 ОБЈЕКТИ У СЕКТОРУ МЕСА</w:t>
            </w:r>
          </w:p>
        </w:tc>
      </w:tr>
      <w:tr w:rsidR="002C2E26" w:rsidRPr="00FB7B47" w14:paraId="19A74EEF" w14:textId="77777777">
        <w:trPr>
          <w:trHeight w:val="45"/>
          <w:tblCellSpacing w:w="0" w:type="auto"/>
        </w:trPr>
        <w:tc>
          <w:tcPr>
            <w:tcW w:w="0" w:type="auto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4134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703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3A9D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6CA9B64D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BF8B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1.3.1.1.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1992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меса</w:t>
            </w:r>
            <w:proofErr w:type="spellEnd"/>
          </w:p>
        </w:tc>
        <w:tc>
          <w:tcPr>
            <w:tcW w:w="703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CBBF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29F2D96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648C125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42F15755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3A87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1.3.1.2.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317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паковање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осоке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C58A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73F7FEAE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023D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1.3.1.3.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C697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5E89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79FACCD1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24AB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1.3.1.4.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9A2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FD06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42104E6C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90603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1.3.1.5.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711C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251F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4BF68192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D543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1.3.1.6.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4605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03FA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7EDD0828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595B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 ОБЈЕКТИ У СЕКТОРУ ЈАЈА</w:t>
            </w:r>
          </w:p>
        </w:tc>
      </w:tr>
      <w:tr w:rsidR="002C2E26" w:rsidRPr="00FB7B47" w14:paraId="6D386EB0" w14:textId="77777777">
        <w:trPr>
          <w:trHeight w:val="45"/>
          <w:tblCellSpacing w:w="0" w:type="auto"/>
        </w:trPr>
        <w:tc>
          <w:tcPr>
            <w:tcW w:w="0" w:type="auto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8EEAB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703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EE51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6EB0C871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B438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1.4.1.1.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9F6F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jaja</w:t>
            </w:r>
            <w:proofErr w:type="spellEnd"/>
          </w:p>
        </w:tc>
        <w:tc>
          <w:tcPr>
            <w:tcW w:w="703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5588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6301D5E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58772AC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1C15A5BE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6811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1.4.1.2.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290A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прикупљање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паковање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манипулацију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стајњака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3BC2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89C73A7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43CC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1.4.1.3.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B333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9B2C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1769C5FE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DB51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1.4.1.4.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8407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EEA2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2D16FAE4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D635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1.4.1.5.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9A2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0804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047C695E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3CC7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1.4.1.6.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8416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спречавање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загађења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ваздуха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1170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17CBB0E5" w14:textId="77777777">
        <w:trPr>
          <w:trHeight w:val="45"/>
          <w:tblCellSpacing w:w="0" w:type="auto"/>
        </w:trPr>
        <w:tc>
          <w:tcPr>
            <w:tcW w:w="33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E2F31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1.4.1.7.</w:t>
            </w:r>
          </w:p>
        </w:tc>
        <w:tc>
          <w:tcPr>
            <w:tcW w:w="405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5BA0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9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ED9F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6680D84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DF97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 ОБЈЕКТИ У СЕКТОРУ РИБАРСТВА</w:t>
            </w:r>
          </w:p>
        </w:tc>
      </w:tr>
      <w:tr w:rsidR="002C2E26" w:rsidRPr="00FB7B47" w14:paraId="710C86D9" w14:textId="77777777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B5F4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813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367A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5B5E3102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E257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1.5.1.1.</w:t>
            </w:r>
          </w:p>
        </w:tc>
        <w:tc>
          <w:tcPr>
            <w:tcW w:w="3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0698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рибе</w:t>
            </w:r>
            <w:proofErr w:type="spellEnd"/>
          </w:p>
        </w:tc>
        <w:tc>
          <w:tcPr>
            <w:tcW w:w="8134" w:type="dxa"/>
            <w:gridSpan w:val="1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C257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1D2661D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6484F2A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211FD19E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AFDF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1.5.1.2.</w:t>
            </w:r>
          </w:p>
        </w:tc>
        <w:tc>
          <w:tcPr>
            <w:tcW w:w="3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E615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0" w:type="auto"/>
            <w:gridSpan w:val="1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A558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C82CB9C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96F5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1.5.1.3.</w:t>
            </w:r>
          </w:p>
        </w:tc>
        <w:tc>
          <w:tcPr>
            <w:tcW w:w="3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2423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побољшање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биосигурносних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мера</w:t>
            </w:r>
            <w:proofErr w:type="spellEnd"/>
          </w:p>
        </w:tc>
        <w:tc>
          <w:tcPr>
            <w:tcW w:w="0" w:type="auto"/>
            <w:gridSpan w:val="1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3F6D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07D6F19E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A109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1.5.1.4.</w:t>
            </w:r>
          </w:p>
        </w:tc>
        <w:tc>
          <w:tcPr>
            <w:tcW w:w="3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B406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0" w:type="auto"/>
            <w:gridSpan w:val="1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3920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E614CB7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FEC4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1.5.1.5.</w:t>
            </w:r>
          </w:p>
        </w:tc>
        <w:tc>
          <w:tcPr>
            <w:tcW w:w="3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191EC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17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E020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15C37FE1" w14:textId="77777777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8F7D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813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8305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запремини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3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4CFDE9F9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DA16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1.5.1.1.</w:t>
            </w:r>
          </w:p>
        </w:tc>
        <w:tc>
          <w:tcPr>
            <w:tcW w:w="34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5848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рибе</w:t>
            </w:r>
            <w:proofErr w:type="spellEnd"/>
          </w:p>
        </w:tc>
        <w:tc>
          <w:tcPr>
            <w:tcW w:w="8134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AB51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а)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3</w:t>
            </w:r>
          </w:p>
          <w:p w14:paraId="2D312E9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б)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100.000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3</w:t>
            </w:r>
          </w:p>
          <w:p w14:paraId="52D4E91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в)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3</w:t>
            </w:r>
          </w:p>
        </w:tc>
      </w:tr>
      <w:tr w:rsidR="002C2E26" w:rsidRPr="00FB7B47" w14:paraId="2C1CBD3C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5C32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1.6. ОБЈЕКТИ У СЕКТОРУ ВОЋА</w:t>
            </w:r>
          </w:p>
        </w:tc>
      </w:tr>
      <w:tr w:rsidR="002C2E26" w:rsidRPr="00FB7B47" w14:paraId="7D31D5F7" w14:textId="77777777">
        <w:trPr>
          <w:trHeight w:val="45"/>
          <w:tblCellSpacing w:w="0" w:type="auto"/>
        </w:trPr>
        <w:tc>
          <w:tcPr>
            <w:tcW w:w="0" w:type="auto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4694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70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6E73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13056F2E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A578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1.6.1.1.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C6DA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</w:p>
        </w:tc>
        <w:tc>
          <w:tcPr>
            <w:tcW w:w="704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7352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773FB7D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627CB1A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64B8724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6C597A77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6F99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1.6.1.2.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1494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109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439D6378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BC27B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1.6.1.3.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D1E8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УЛО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9FD7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28389594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FDD70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1.6.1.4.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DDDC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704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1559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4A5E1E5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17BF7D5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5981ADE8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F04D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1.6.1.5.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FA71A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78FB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7DC122CC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9873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1.6.1.6.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5B62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8E5B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21BE31BE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0E85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 ОБЈЕКТИ У СЕКТОРУ ПОВРЋА</w:t>
            </w:r>
          </w:p>
        </w:tc>
      </w:tr>
      <w:tr w:rsidR="002C2E26" w:rsidRPr="00FB7B47" w14:paraId="3B1BDFC0" w14:textId="77777777">
        <w:trPr>
          <w:trHeight w:val="45"/>
          <w:tblCellSpacing w:w="0" w:type="auto"/>
        </w:trPr>
        <w:tc>
          <w:tcPr>
            <w:tcW w:w="0" w:type="auto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6FB4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716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63721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01455397" w14:textId="77777777">
        <w:trPr>
          <w:trHeight w:val="45"/>
          <w:tblCellSpacing w:w="0" w:type="auto"/>
        </w:trPr>
        <w:tc>
          <w:tcPr>
            <w:tcW w:w="3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39FF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1.7.1.1.</w:t>
            </w:r>
          </w:p>
        </w:tc>
        <w:tc>
          <w:tcPr>
            <w:tcW w:w="40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CB10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</w:p>
        </w:tc>
        <w:tc>
          <w:tcPr>
            <w:tcW w:w="7166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1364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652B697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4D795B0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43A7391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4830F0C5" w14:textId="77777777">
        <w:trPr>
          <w:trHeight w:val="45"/>
          <w:tblCellSpacing w:w="0" w:type="auto"/>
        </w:trPr>
        <w:tc>
          <w:tcPr>
            <w:tcW w:w="3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4787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1.7.1.2.</w:t>
            </w:r>
          </w:p>
        </w:tc>
        <w:tc>
          <w:tcPr>
            <w:tcW w:w="40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F027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0" w:type="auto"/>
            <w:gridSpan w:val="11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E773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08C7D7FD" w14:textId="77777777">
        <w:trPr>
          <w:trHeight w:val="45"/>
          <w:tblCellSpacing w:w="0" w:type="auto"/>
        </w:trPr>
        <w:tc>
          <w:tcPr>
            <w:tcW w:w="3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1835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1.7.1.3.</w:t>
            </w:r>
          </w:p>
        </w:tc>
        <w:tc>
          <w:tcPr>
            <w:tcW w:w="40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88F4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УЛО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0" w:type="auto"/>
            <w:gridSpan w:val="11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D552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6FDFD231" w14:textId="77777777">
        <w:trPr>
          <w:trHeight w:val="45"/>
          <w:tblCellSpacing w:w="0" w:type="auto"/>
        </w:trPr>
        <w:tc>
          <w:tcPr>
            <w:tcW w:w="3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5C83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1.7.1.4.</w:t>
            </w:r>
          </w:p>
        </w:tc>
        <w:tc>
          <w:tcPr>
            <w:tcW w:w="40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E045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7166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9B09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7049282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4197994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0B3EE546" w14:textId="77777777">
        <w:trPr>
          <w:trHeight w:val="45"/>
          <w:tblCellSpacing w:w="0" w:type="auto"/>
        </w:trPr>
        <w:tc>
          <w:tcPr>
            <w:tcW w:w="3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F91B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1.7.1.5.</w:t>
            </w:r>
          </w:p>
        </w:tc>
        <w:tc>
          <w:tcPr>
            <w:tcW w:w="40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70E4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0" w:type="auto"/>
            <w:gridSpan w:val="11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A7A3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F1595CB" w14:textId="77777777">
        <w:trPr>
          <w:trHeight w:val="45"/>
          <w:tblCellSpacing w:w="0" w:type="auto"/>
        </w:trPr>
        <w:tc>
          <w:tcPr>
            <w:tcW w:w="3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E73E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1.7.1.6.</w:t>
            </w:r>
          </w:p>
        </w:tc>
        <w:tc>
          <w:tcPr>
            <w:tcW w:w="40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0B3E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11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2F9C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2B81B255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207DA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 ОБЈЕКТИ У СЕКТОРУ ЖИТАРИЦА И ИНДУСТРИЈСКОГ БИЉА</w:t>
            </w:r>
          </w:p>
        </w:tc>
      </w:tr>
      <w:tr w:rsidR="002C2E26" w:rsidRPr="00FB7B47" w14:paraId="655186CF" w14:textId="77777777">
        <w:trPr>
          <w:trHeight w:val="45"/>
          <w:tblCellSpacing w:w="0" w:type="auto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33CF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770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6EAF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3550FEE8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D952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1.8.1.1.</w:t>
            </w:r>
          </w:p>
        </w:tc>
        <w:tc>
          <w:tcPr>
            <w:tcW w:w="38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EFC5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</w:t>
            </w:r>
            <w:proofErr w:type="spellEnd"/>
          </w:p>
        </w:tc>
        <w:tc>
          <w:tcPr>
            <w:tcW w:w="770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357E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1A30A2B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56DE55B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2A8B192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2C365ADF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FC8E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1.8.1.2.</w:t>
            </w:r>
          </w:p>
        </w:tc>
        <w:tc>
          <w:tcPr>
            <w:tcW w:w="38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BD9E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Системи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противградне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хмеља</w:t>
            </w:r>
            <w:proofErr w:type="spellEnd"/>
          </w:p>
        </w:tc>
        <w:tc>
          <w:tcPr>
            <w:tcW w:w="7705" w:type="dxa"/>
            <w:gridSpan w:val="1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265F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094F0E7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10.000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38EB0BF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058CDC2A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8DE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1.8.1.3.</w:t>
            </w:r>
          </w:p>
        </w:tc>
        <w:tc>
          <w:tcPr>
            <w:tcW w:w="38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F84C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Системи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наводњавање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хмеља</w:t>
            </w:r>
            <w:proofErr w:type="spellEnd"/>
          </w:p>
        </w:tc>
        <w:tc>
          <w:tcPr>
            <w:tcW w:w="0" w:type="auto"/>
            <w:gridSpan w:val="1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54B76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6FF8316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6F92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1.8.1.4.</w:t>
            </w:r>
          </w:p>
        </w:tc>
        <w:tc>
          <w:tcPr>
            <w:tcW w:w="38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FE72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засада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хмеља</w:t>
            </w:r>
            <w:proofErr w:type="spellEnd"/>
          </w:p>
        </w:tc>
        <w:tc>
          <w:tcPr>
            <w:tcW w:w="770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3117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2742D83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4A6D1D0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10.000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1D7FF171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54D24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1.8.1.5.</w:t>
            </w:r>
          </w:p>
        </w:tc>
        <w:tc>
          <w:tcPr>
            <w:tcW w:w="38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3241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7705" w:type="dxa"/>
            <w:gridSpan w:val="1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B5DD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092BEDC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754CC71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781270A5" w14:textId="77777777">
        <w:trPr>
          <w:trHeight w:val="45"/>
          <w:tblCellSpacing w:w="0" w:type="auto"/>
        </w:trPr>
        <w:tc>
          <w:tcPr>
            <w:tcW w:w="2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E353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1.8.1.6.</w:t>
            </w:r>
          </w:p>
        </w:tc>
        <w:tc>
          <w:tcPr>
            <w:tcW w:w="38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C95E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1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EF88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0292F5F4" w14:textId="77777777">
        <w:trPr>
          <w:trHeight w:val="45"/>
          <w:tblCellSpacing w:w="0" w:type="auto"/>
        </w:trPr>
        <w:tc>
          <w:tcPr>
            <w:tcW w:w="0" w:type="auto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85CF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 ОБЈЕКТИ У СЕКТОРУ ГРОЖЂА</w:t>
            </w:r>
          </w:p>
        </w:tc>
      </w:tr>
      <w:tr w:rsidR="002C2E26" w:rsidRPr="00FB7B47" w14:paraId="7D769A0E" w14:textId="77777777">
        <w:trPr>
          <w:trHeight w:val="45"/>
          <w:tblCellSpacing w:w="0" w:type="auto"/>
        </w:trPr>
        <w:tc>
          <w:tcPr>
            <w:tcW w:w="0" w:type="auto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2481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Шифра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врста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инвестиције</w:t>
            </w:r>
            <w:proofErr w:type="spellEnd"/>
          </w:p>
        </w:tc>
        <w:tc>
          <w:tcPr>
            <w:tcW w:w="704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55C6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Категорија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према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бруто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грађевинској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површини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објекта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(m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)</w:t>
            </w:r>
          </w:p>
        </w:tc>
      </w:tr>
      <w:tr w:rsidR="002C2E26" w:rsidRPr="00FB7B47" w14:paraId="52C879A4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1059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1.9.1.1.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0717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функцији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</w:p>
        </w:tc>
        <w:tc>
          <w:tcPr>
            <w:tcW w:w="704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D7C2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52A0DE8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0085AC4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232EBAF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40BAD644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F65F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1.9.1.2.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7FE7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8E7A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31FDDB84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AD35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1.9.1.3.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A3B8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УЛО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хладњаче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B314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0DDF2D28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B1A5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1.9.1.4.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D543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управљање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третман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вода</w:t>
            </w:r>
            <w:proofErr w:type="spellEnd"/>
          </w:p>
        </w:tc>
        <w:tc>
          <w:tcPr>
            <w:tcW w:w="7049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4A43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307C8A7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500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  <w:p w14:paraId="34D942A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1000 m</w:t>
            </w:r>
            <w:r w:rsidRPr="00FB7B47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2C2E26" w:rsidRPr="00FB7B47" w14:paraId="6D6EF0E8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4104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1.9.1.5.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0545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складиштење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енергије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обновљивих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извора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повезивање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постројења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дистрибутивну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мрежу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09FC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4031A67D" w14:textId="77777777">
        <w:trPr>
          <w:trHeight w:val="45"/>
          <w:tblCellSpacing w:w="0" w:type="auto"/>
        </w:trPr>
        <w:tc>
          <w:tcPr>
            <w:tcW w:w="3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1CDD0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1.9.1.6.</w:t>
            </w:r>
          </w:p>
        </w:tc>
        <w:tc>
          <w:tcPr>
            <w:tcW w:w="426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8535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Управна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зграда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пратећим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просторима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објектима</w:t>
            </w:r>
            <w:proofErr w:type="spellEnd"/>
          </w:p>
        </w:tc>
        <w:tc>
          <w:tcPr>
            <w:tcW w:w="0" w:type="auto"/>
            <w:gridSpan w:val="10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2563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</w:tbl>
    <w:p w14:paraId="4BCCD995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2.</w:t>
      </w:r>
    </w:p>
    <w:p w14:paraId="0CC4109C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ЛИСТА МАШИНА И МЕХАНИЗАЦИЈЕ ЗА КОНЗЕРВАЦИЈСКУ ОБРАДУ ЗЕМЉИШТА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87"/>
        <w:gridCol w:w="2915"/>
        <w:gridCol w:w="4190"/>
      </w:tblGrid>
      <w:tr w:rsidR="002C2E26" w:rsidRPr="00FB7B47" w14:paraId="3AE5A053" w14:textId="77777777">
        <w:trPr>
          <w:trHeight w:val="45"/>
          <w:tblCellSpacing w:w="0" w:type="auto"/>
        </w:trPr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DDE3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Систем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конзервацијске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обраде</w:t>
            </w:r>
            <w:proofErr w:type="spellEnd"/>
          </w:p>
        </w:tc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341B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Подсистем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конзервацијске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обраде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C0F5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механизација</w:t>
            </w:r>
            <w:proofErr w:type="spellEnd"/>
          </w:p>
        </w:tc>
      </w:tr>
      <w:tr w:rsidR="002C2E26" w:rsidRPr="00FB7B47" w14:paraId="3A154199" w14:textId="77777777">
        <w:trPr>
          <w:trHeight w:val="45"/>
          <w:tblCellSpacing w:w="0" w:type="auto"/>
        </w:trPr>
        <w:tc>
          <w:tcPr>
            <w:tcW w:w="2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465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Редукована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96E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Плитка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3E3C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</w:p>
        </w:tc>
      </w:tr>
      <w:tr w:rsidR="002C2E26" w:rsidRPr="00FB7B47" w14:paraId="2DF1B6FC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2665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E118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3E2D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</w:p>
        </w:tc>
      </w:tr>
      <w:tr w:rsidR="002C2E26" w:rsidRPr="00FB7B47" w14:paraId="55CFEEAC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59E9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2C84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AEE9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Тањирача</w:t>
            </w:r>
            <w:proofErr w:type="spellEnd"/>
          </w:p>
        </w:tc>
      </w:tr>
      <w:tr w:rsidR="002C2E26" w:rsidRPr="00FB7B47" w14:paraId="7F9E9D14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411D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CC79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једном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проходу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189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:</w:t>
            </w:r>
          </w:p>
          <w:p w14:paraId="4538B70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  <w:p w14:paraId="2BD3735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</w:p>
          <w:p w14:paraId="69FBE57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осцилаторна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</w:tc>
      </w:tr>
      <w:tr w:rsidR="002C2E26" w:rsidRPr="00FB7B47" w14:paraId="17E469E1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D17D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7FAC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B96A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:</w:t>
            </w:r>
          </w:p>
          <w:p w14:paraId="52C0768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Тањирача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  <w:p w14:paraId="3C8F6F9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Тањирача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  <w:p w14:paraId="65B97C5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Тањирача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дрљача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плевилица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2C2E26" w:rsidRPr="00FB7B47" w14:paraId="54014CC5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EA6C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098B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FE42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:</w:t>
            </w:r>
          </w:p>
          <w:p w14:paraId="7CA051B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 xml:space="preserve">1.2.3.1.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  <w:p w14:paraId="2D6B66A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1.2.3.2.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</w:p>
          <w:p w14:paraId="0C4E86C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1.2.3.3.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односно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осцилаторна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  <w:p w14:paraId="3B94BC1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1.2.3.4.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</w:tc>
      </w:tr>
      <w:tr w:rsidR="002C2E26" w:rsidRPr="00FB7B47" w14:paraId="76DD795E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B102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D2A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84D3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:</w:t>
            </w:r>
          </w:p>
          <w:p w14:paraId="27782CC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1.2.4.1.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ваљци</w:t>
            </w:r>
            <w:proofErr w:type="spellEnd"/>
          </w:p>
          <w:p w14:paraId="485B6FD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1.2.4.2.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Осцилаторне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ваљци</w:t>
            </w:r>
            <w:proofErr w:type="spellEnd"/>
          </w:p>
        </w:tc>
      </w:tr>
      <w:tr w:rsidR="002C2E26" w:rsidRPr="00FB7B47" w14:paraId="62F9E9ED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6003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200C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A5069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једном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проходу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заједно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уређајима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примену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хемијских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средстава</w:t>
            </w:r>
            <w:proofErr w:type="spellEnd"/>
          </w:p>
        </w:tc>
      </w:tr>
      <w:tr w:rsidR="002C2E26" w:rsidRPr="00FB7B47" w14:paraId="7FC60CC1" w14:textId="77777777">
        <w:trPr>
          <w:trHeight w:val="45"/>
          <w:tblCellSpacing w:w="0" w:type="auto"/>
        </w:trPr>
        <w:tc>
          <w:tcPr>
            <w:tcW w:w="2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900FA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Заштитна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62CE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Разривање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45CB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</w:p>
        </w:tc>
      </w:tr>
      <w:tr w:rsidR="002C2E26" w:rsidRPr="00FB7B47" w14:paraId="4D5A99C8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4495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F5B5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0CBE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тешки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2C2E26" w:rsidRPr="00FB7B47" w14:paraId="25D19309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A711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61344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комбинованим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оруђима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E849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</w:p>
        </w:tc>
      </w:tr>
      <w:tr w:rsidR="002C2E26" w:rsidRPr="00FB7B47" w14:paraId="31D711B9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2959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27D9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9679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</w:p>
        </w:tc>
      </w:tr>
      <w:tr w:rsidR="002C2E26" w:rsidRPr="00FB7B47" w14:paraId="2ED57421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FBD3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A22F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B7A7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</w:tc>
      </w:tr>
      <w:tr w:rsidR="002C2E26" w:rsidRPr="00FB7B47" w14:paraId="1EEAF764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4F47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3A1A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E038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2.2.4.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Разривач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</w:p>
        </w:tc>
      </w:tr>
      <w:tr w:rsidR="002C2E26" w:rsidRPr="00FB7B47" w14:paraId="08234E9B" w14:textId="77777777">
        <w:trPr>
          <w:trHeight w:val="45"/>
          <w:tblCellSpacing w:w="0" w:type="auto"/>
        </w:trPr>
        <w:tc>
          <w:tcPr>
            <w:tcW w:w="2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16F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Парцијална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32A3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зони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сетве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7F79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</w:p>
        </w:tc>
      </w:tr>
      <w:tr w:rsidR="002C2E26" w:rsidRPr="00FB7B47" w14:paraId="588EBD75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B3A7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FD7B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3E04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</w:p>
        </w:tc>
      </w:tr>
      <w:tr w:rsidR="002C2E26" w:rsidRPr="00FB7B47" w14:paraId="70D3B8AB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712E8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D539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C340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</w:p>
        </w:tc>
      </w:tr>
      <w:tr w:rsidR="002C2E26" w:rsidRPr="00FB7B47" w14:paraId="61E029A7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05BB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ACB4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62AA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</w:p>
        </w:tc>
      </w:tr>
      <w:tr w:rsidR="002C2E26" w:rsidRPr="00FB7B47" w14:paraId="7E2F409C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AE0B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B4EF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90C05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</w:p>
        </w:tc>
      </w:tr>
      <w:tr w:rsidR="002C2E26" w:rsidRPr="00FB7B47" w14:paraId="6ECF3ED2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EA8A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975A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4215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</w:p>
        </w:tc>
      </w:tr>
      <w:tr w:rsidR="002C2E26" w:rsidRPr="00FB7B47" w14:paraId="47A82CBC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9FE0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3BA4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сетве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EC85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3.2.1.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</w:p>
        </w:tc>
      </w:tr>
      <w:tr w:rsidR="002C2E26" w:rsidRPr="00FB7B47" w14:paraId="116DF290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909A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33D7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96E6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3.2.2.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култиватор</w:t>
            </w:r>
            <w:proofErr w:type="spellEnd"/>
          </w:p>
        </w:tc>
      </w:tr>
      <w:tr w:rsidR="002C2E26" w:rsidRPr="00FB7B47" w14:paraId="7DB5B3A9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F432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0C60C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ABD1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3.2.3.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Појасно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оруђе</w:t>
            </w:r>
            <w:proofErr w:type="spellEnd"/>
          </w:p>
        </w:tc>
      </w:tr>
      <w:tr w:rsidR="002C2E26" w:rsidRPr="00FB7B47" w14:paraId="50122681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A481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C71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хумке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F790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3.3.1.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Раони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нагртач</w:t>
            </w:r>
            <w:proofErr w:type="spellEnd"/>
          </w:p>
        </w:tc>
      </w:tr>
      <w:tr w:rsidR="002C2E26" w:rsidRPr="00FB7B47" w14:paraId="628EFAF3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C087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DA2C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9CB0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3.3.2.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нагртач</w:t>
            </w:r>
            <w:proofErr w:type="spellEnd"/>
          </w:p>
        </w:tc>
      </w:tr>
      <w:tr w:rsidR="002C2E26" w:rsidRPr="00FB7B47" w14:paraId="1D60D14E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E1EA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AFFD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537F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3.3.3.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нагртачима</w:t>
            </w:r>
            <w:proofErr w:type="spellEnd"/>
          </w:p>
        </w:tc>
      </w:tr>
      <w:tr w:rsidR="002C2E26" w:rsidRPr="00FB7B47" w14:paraId="1BD6411A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A574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2421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леје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F22C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3.4.1.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Раони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нагртачи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</w:tc>
      </w:tr>
      <w:tr w:rsidR="002C2E26" w:rsidRPr="00FB7B47" w14:paraId="5C3D15EE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C523F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BFF8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679D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3.4.2.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нагртач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</w:tc>
      </w:tr>
      <w:tr w:rsidR="002C2E26" w:rsidRPr="00FB7B47" w14:paraId="30DA9A12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F29B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0650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016E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3.4.3.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нагртачима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ваљак</w:t>
            </w:r>
            <w:proofErr w:type="spellEnd"/>
          </w:p>
        </w:tc>
      </w:tr>
      <w:tr w:rsidR="002C2E26" w:rsidRPr="00FB7B47" w14:paraId="324A2A64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56068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054A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3.</w:t>
            </w:r>
            <w:proofErr w:type="gramStart"/>
            <w:r w:rsidRPr="00FB7B47">
              <w:rPr>
                <w:rFonts w:ascii="Times New Roman" w:hAnsi="Times New Roman" w:cs="Times New Roman"/>
                <w:color w:val="000000"/>
              </w:rPr>
              <w:t>5.Парцијална</w:t>
            </w:r>
            <w:proofErr w:type="gram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улагање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ђубрива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пестицида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BEFC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3.5.1.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хумке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комбинацији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садилицом</w:t>
            </w:r>
            <w:proofErr w:type="spellEnd"/>
          </w:p>
        </w:tc>
      </w:tr>
      <w:tr w:rsidR="002C2E26" w:rsidRPr="00FB7B47" w14:paraId="04F54920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8FF4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6A63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3F1E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3.5.2.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Машине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обраду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леје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комбинацији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садилицом</w:t>
            </w:r>
            <w:proofErr w:type="spellEnd"/>
          </w:p>
        </w:tc>
      </w:tr>
      <w:tr w:rsidR="002C2E26" w:rsidRPr="00FB7B47" w14:paraId="18902B8A" w14:textId="77777777">
        <w:trPr>
          <w:trHeight w:val="45"/>
          <w:tblCellSpacing w:w="0" w:type="auto"/>
        </w:trPr>
        <w:tc>
          <w:tcPr>
            <w:tcW w:w="2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3084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сетва</w:t>
            </w:r>
            <w:proofErr w:type="spellEnd"/>
          </w:p>
        </w:tc>
        <w:tc>
          <w:tcPr>
            <w:tcW w:w="4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223D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7212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4.1.1.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дискосним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отварачима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бразде</w:t>
            </w:r>
            <w:proofErr w:type="spellEnd"/>
          </w:p>
        </w:tc>
      </w:tr>
      <w:tr w:rsidR="002C2E26" w:rsidRPr="00FB7B47" w14:paraId="1685147A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31A7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AE5BA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BE7B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4.1.2.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раоним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отварачима</w:t>
            </w:r>
            <w:proofErr w:type="spellEnd"/>
          </w:p>
        </w:tc>
      </w:tr>
      <w:tr w:rsidR="002C2E26" w:rsidRPr="00FB7B47" w14:paraId="2545AB95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F3A4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A905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0A42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4.1.3.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раоно-дискосним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отварачима</w:t>
            </w:r>
            <w:proofErr w:type="spellEnd"/>
          </w:p>
        </w:tc>
      </w:tr>
      <w:tr w:rsidR="002C2E26" w:rsidRPr="00FB7B47" w14:paraId="693860E7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436F0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C7DC9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277B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4.1.4.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погоњеним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отварачима</w:t>
            </w:r>
            <w:proofErr w:type="spellEnd"/>
          </w:p>
        </w:tc>
      </w:tr>
      <w:tr w:rsidR="002C2E26" w:rsidRPr="00FB7B47" w14:paraId="21BB45BA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A768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2E9F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7AF4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4.1.5.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ротационим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улагачима</w:t>
            </w:r>
            <w:proofErr w:type="spellEnd"/>
          </w:p>
        </w:tc>
      </w:tr>
      <w:tr w:rsidR="002C2E26" w:rsidRPr="00FB7B47" w14:paraId="4D68DDB7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EC6B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B162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DB9A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4.1.6.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осцилаторним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улагачима</w:t>
            </w:r>
            <w:proofErr w:type="spellEnd"/>
          </w:p>
        </w:tc>
      </w:tr>
      <w:tr w:rsidR="002C2E26" w:rsidRPr="00FB7B47" w14:paraId="02FD15CB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E9457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DA5C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улагањем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ђубрива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E54E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4.2.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уређајем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ђубрење</w:t>
            </w:r>
            <w:proofErr w:type="spellEnd"/>
          </w:p>
        </w:tc>
      </w:tr>
      <w:tr w:rsidR="002C2E26" w:rsidRPr="00FB7B47" w14:paraId="73E8F746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AC5E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65E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улагањем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пестицида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A089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4.3.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уређајем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примену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пестицида</w:t>
            </w:r>
            <w:proofErr w:type="spellEnd"/>
          </w:p>
        </w:tc>
      </w:tr>
      <w:tr w:rsidR="002C2E26" w:rsidRPr="00FB7B47" w14:paraId="662D2EA0" w14:textId="77777777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337E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3B1E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улагањем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ђубрива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пестицида</w:t>
            </w:r>
            <w:proofErr w:type="spellEnd"/>
          </w:p>
        </w:tc>
        <w:tc>
          <w:tcPr>
            <w:tcW w:w="7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C5B0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 xml:space="preserve">4.4.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Сејалица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директну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сетву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уређајима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ђубрење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примену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пестицида</w:t>
            </w:r>
            <w:proofErr w:type="spellEnd"/>
          </w:p>
        </w:tc>
      </w:tr>
    </w:tbl>
    <w:p w14:paraId="6E629F77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3.</w:t>
      </w:r>
    </w:p>
    <w:p w14:paraId="588C9549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ЛИСТА ПОЉОПРИВРЕДНИХ ПРОИЗВОДА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20"/>
        <w:gridCol w:w="6472"/>
      </w:tblGrid>
      <w:tr w:rsidR="002C2E26" w:rsidRPr="00FB7B47" w14:paraId="23412F25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7F18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по</w:t>
            </w:r>
            <w:proofErr w:type="spellEnd"/>
            <w:r w:rsidRPr="00FB7B47">
              <w:rPr>
                <w:rFonts w:ascii="Times New Roman" w:hAnsi="Times New Roman" w:cs="Times New Roman"/>
              </w:rPr>
              <w:br/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Бриселској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номенклатури</w:t>
            </w:r>
            <w:proofErr w:type="spellEnd"/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8AF7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Опис</w:t>
            </w:r>
            <w:proofErr w:type="spellEnd"/>
            <w:r w:rsidRPr="00FB7B47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i/>
                <w:color w:val="000000"/>
              </w:rPr>
              <w:t>производа</w:t>
            </w:r>
            <w:proofErr w:type="spellEnd"/>
          </w:p>
        </w:tc>
      </w:tr>
      <w:tr w:rsidR="002C2E26" w:rsidRPr="00FB7B47" w14:paraId="38584165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BA651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554F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</w:p>
        </w:tc>
      </w:tr>
      <w:tr w:rsidR="002C2E26" w:rsidRPr="00FB7B47" w14:paraId="7AFF479C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1A11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E1B0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Месо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јестиви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кланични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</w:p>
        </w:tc>
      </w:tr>
      <w:tr w:rsidR="002C2E26" w:rsidRPr="00FB7B47" w14:paraId="3CACE96B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B1FB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D629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љускари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мекушци</w:t>
            </w:r>
            <w:proofErr w:type="spellEnd"/>
          </w:p>
        </w:tc>
      </w:tr>
      <w:tr w:rsidR="002C2E26" w:rsidRPr="00FB7B47" w14:paraId="6FB822BA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3732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4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E6863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млечни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птичија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јаја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природни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мед</w:t>
            </w:r>
            <w:proofErr w:type="spellEnd"/>
          </w:p>
        </w:tc>
      </w:tr>
      <w:tr w:rsidR="002C2E26" w:rsidRPr="00FB7B47" w14:paraId="751063DF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93A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9D15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3D6147E4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4527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05.04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D04E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Црева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бешике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желуци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цели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комадима</w:t>
            </w:r>
            <w:proofErr w:type="spellEnd"/>
          </w:p>
        </w:tc>
      </w:tr>
      <w:tr w:rsidR="002C2E26" w:rsidRPr="00FB7B47" w14:paraId="453B3AF0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FBDF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05.15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8435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порекла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непоменути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нити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обухваћени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месту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мртве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3,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неупотребиве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људску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исхрану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2C2E26" w:rsidRPr="00FB7B47" w14:paraId="41BB864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0F22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6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6FB1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дрвеће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луковице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корење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слично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сечено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цвеће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украсно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лишће</w:t>
            </w:r>
            <w:proofErr w:type="spellEnd"/>
          </w:p>
        </w:tc>
      </w:tr>
      <w:tr w:rsidR="002C2E26" w:rsidRPr="00FB7B47" w14:paraId="616A1196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B6BB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7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F68F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корење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кртоле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јело</w:t>
            </w:r>
            <w:proofErr w:type="spellEnd"/>
          </w:p>
        </w:tc>
      </w:tr>
      <w:tr w:rsidR="002C2E26" w:rsidRPr="00FB7B47" w14:paraId="6DEB9333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1832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8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8073E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јело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језграсто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диња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лубеница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агрума</w:t>
            </w:r>
            <w:proofErr w:type="spellEnd"/>
          </w:p>
        </w:tc>
      </w:tr>
      <w:tr w:rsidR="002C2E26" w:rsidRPr="00FB7B47" w14:paraId="1BAAF9C8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AF86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9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8380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Кафа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чај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зачини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изузев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чаја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тарифни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09.03)</w:t>
            </w:r>
          </w:p>
        </w:tc>
      </w:tr>
      <w:tr w:rsidR="002C2E26" w:rsidRPr="00FB7B47" w14:paraId="04A3D7E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D2F4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10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C2E9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Житарице</w:t>
            </w:r>
            <w:proofErr w:type="spellEnd"/>
          </w:p>
        </w:tc>
      </w:tr>
      <w:tr w:rsidR="002C2E26" w:rsidRPr="00FB7B47" w14:paraId="69E3FECC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EA79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00A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млинске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слад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скроб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глутен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инулин</w:t>
            </w:r>
            <w:proofErr w:type="spellEnd"/>
          </w:p>
        </w:tc>
      </w:tr>
      <w:tr w:rsidR="002C2E26" w:rsidRPr="00FB7B47" w14:paraId="70D8F298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2C1C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12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00DA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Уљано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семење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плодови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разно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зрневље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семе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плодови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индустријско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лековито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слама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сточна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храна</w:t>
            </w:r>
            <w:proofErr w:type="spellEnd"/>
          </w:p>
        </w:tc>
      </w:tr>
      <w:tr w:rsidR="002C2E26" w:rsidRPr="00FB7B47" w14:paraId="31EF2C1A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DFA82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13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1DE05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343EF4F6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BA37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13.03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A9A5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Пектин</w:t>
            </w:r>
            <w:proofErr w:type="spellEnd"/>
          </w:p>
        </w:tc>
      </w:tr>
      <w:tr w:rsidR="002C2E26" w:rsidRPr="00FB7B47" w14:paraId="6608D76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84B8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15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70CF4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742901E6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CD12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15.01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FADB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Јестива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свињска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маст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топљене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свињске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масноће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топљена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живинска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маст</w:t>
            </w:r>
            <w:proofErr w:type="spellEnd"/>
          </w:p>
        </w:tc>
      </w:tr>
      <w:tr w:rsidR="002C2E26" w:rsidRPr="00FB7B47" w14:paraId="117D0D1D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AD76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15.02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583C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Масноће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говеда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оваца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лој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укљућујући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„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premier jus</w:t>
            </w:r>
            <w:r w:rsidRPr="00FB7B47">
              <w:rPr>
                <w:rFonts w:ascii="Times New Roman" w:hAnsi="Times New Roman" w:cs="Times New Roman"/>
                <w:color w:val="000000"/>
              </w:rPr>
              <w:t xml:space="preserve">”)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произведен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масноћа</w:t>
            </w:r>
            <w:proofErr w:type="spellEnd"/>
          </w:p>
        </w:tc>
      </w:tr>
      <w:tr w:rsidR="002C2E26" w:rsidRPr="00FB7B47" w14:paraId="47DC3A6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6CBE4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15.03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C216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Стеарин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јестиве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свињске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олеостеарин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стеарин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</w:p>
          <w:p w14:paraId="2D2A391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уље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јестиве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свињске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олео-уље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уље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лоја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неемулговани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немешани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нити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начин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припремљени</w:t>
            </w:r>
            <w:proofErr w:type="spellEnd"/>
          </w:p>
        </w:tc>
      </w:tr>
      <w:tr w:rsidR="002C2E26" w:rsidRPr="00FB7B47" w14:paraId="0CC827A4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B9A3E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15.04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3073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морских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сисара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рафинисани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нерафинисани</w:t>
            </w:r>
            <w:proofErr w:type="spellEnd"/>
          </w:p>
        </w:tc>
      </w:tr>
      <w:tr w:rsidR="002C2E26" w:rsidRPr="00FB7B47" w14:paraId="2095D665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578A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15.07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2496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Стабилна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течна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чврста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сирова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рафинисана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пречишћена</w:t>
            </w:r>
            <w:proofErr w:type="spellEnd"/>
          </w:p>
        </w:tc>
      </w:tr>
      <w:tr w:rsidR="002C2E26" w:rsidRPr="00FB7B47" w14:paraId="448C7423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EB77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15.12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0EA6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порекла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хидрогенизовани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рафинисани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нерафинисани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даље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неприпремљени</w:t>
            </w:r>
            <w:proofErr w:type="spellEnd"/>
          </w:p>
        </w:tc>
      </w:tr>
      <w:tr w:rsidR="002C2E26" w:rsidRPr="00FB7B47" w14:paraId="3249CDBF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047F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15.13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4D19A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Маргарин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мешавине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препарати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припремљене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јестиве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масноће</w:t>
            </w:r>
            <w:proofErr w:type="spellEnd"/>
          </w:p>
        </w:tc>
      </w:tr>
      <w:tr w:rsidR="002C2E26" w:rsidRPr="00FB7B47" w14:paraId="06580640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6F93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15.17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2C0B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добијени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преради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масних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материја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воскова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животињског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биљног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порекла</w:t>
            </w:r>
            <w:proofErr w:type="spellEnd"/>
          </w:p>
        </w:tc>
      </w:tr>
      <w:tr w:rsidR="002C2E26" w:rsidRPr="00FB7B47" w14:paraId="451F1B00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4699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16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3A35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Прерађевине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риба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љускара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мекушаца</w:t>
            </w:r>
            <w:proofErr w:type="spellEnd"/>
          </w:p>
        </w:tc>
      </w:tr>
      <w:tr w:rsidR="002C2E26" w:rsidRPr="00FB7B47" w14:paraId="7513861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B9E4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17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3C40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2C072E1D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C533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17.01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1084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репе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трске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чврстом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стању</w:t>
            </w:r>
            <w:proofErr w:type="spellEnd"/>
          </w:p>
        </w:tc>
      </w:tr>
      <w:tr w:rsidR="002C2E26" w:rsidRPr="00FB7B47" w14:paraId="4A5AA184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0C95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17.02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9721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сирупи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вештачки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помешан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непомешан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природним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медом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карамел</w:t>
            </w:r>
            <w:proofErr w:type="spellEnd"/>
          </w:p>
        </w:tc>
      </w:tr>
      <w:tr w:rsidR="002C2E26" w:rsidRPr="00FB7B47" w14:paraId="1D39629E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3118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17.03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45A4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Меласе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обезбојене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</w:t>
            </w:r>
            <w:proofErr w:type="spellEnd"/>
          </w:p>
        </w:tc>
      </w:tr>
      <w:tr w:rsidR="002C2E26" w:rsidRPr="00FB7B47" w14:paraId="7052487F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8F9A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17.05(*)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F371E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Ароматизовани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обојени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сирупи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меласе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ванилин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ванилин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),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изузев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сокова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додатком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шећера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било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којој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пропорцији</w:t>
            </w:r>
            <w:proofErr w:type="spellEnd"/>
          </w:p>
        </w:tc>
      </w:tr>
      <w:tr w:rsidR="002C2E26" w:rsidRPr="00FB7B47" w14:paraId="4B4487E0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41EBC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18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BC9AB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06EF2E8A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D85A7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18.01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9D130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зрну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цео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ломљен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сиров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пржен</w:t>
            </w:r>
            <w:proofErr w:type="spellEnd"/>
          </w:p>
        </w:tc>
      </w:tr>
      <w:tr w:rsidR="002C2E26" w:rsidRPr="00FB7B47" w14:paraId="611EA0A6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90C7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18.02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BF409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Љуске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опне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какаоа</w:t>
            </w:r>
            <w:proofErr w:type="spellEnd"/>
          </w:p>
        </w:tc>
      </w:tr>
      <w:tr w:rsidR="002C2E26" w:rsidRPr="00FB7B47" w14:paraId="38306F84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5E36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20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F2FF1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од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поврћа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воћа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осталих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делова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биља</w:t>
            </w:r>
            <w:proofErr w:type="spellEnd"/>
          </w:p>
        </w:tc>
      </w:tr>
      <w:tr w:rsidR="002C2E26" w:rsidRPr="00FB7B47" w14:paraId="34411E10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2FF35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22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56F72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4787390B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B27C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22.04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0D139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ферментацији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ферментација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заустављена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начин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осим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додавањем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алкохола</w:t>
            </w:r>
            <w:proofErr w:type="spellEnd"/>
          </w:p>
        </w:tc>
      </w:tr>
      <w:tr w:rsidR="002C2E26" w:rsidRPr="00FB7B47" w14:paraId="0370C10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443D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22.05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AAD8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Вино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свежег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шира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грожђа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ферментација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заустављена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додавањем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алкохола</w:t>
            </w:r>
            <w:proofErr w:type="spellEnd"/>
          </w:p>
        </w:tc>
      </w:tr>
      <w:tr w:rsidR="002C2E26" w:rsidRPr="00FB7B47" w14:paraId="50864C6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A1C5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22.07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0DCD34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Остала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ферментисана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пића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пример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вино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јабуке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вино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крушке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медовина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2C2E26" w:rsidRPr="00FB7B47" w14:paraId="18AD90A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E302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22.08(*)</w:t>
            </w:r>
          </w:p>
          <w:p w14:paraId="45FB655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22.09(*)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AEA5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Етил-алкохол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неутрални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алкохоли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денатурисани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неденатурисани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било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јачине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добијени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пољопривредних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наведених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у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Анексу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I,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искључујући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ликере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друга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алкохолна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пића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сложене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алкохолне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познате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као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„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концентровани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екстракти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”) –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производњу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пића</w:t>
            </w:r>
            <w:proofErr w:type="spellEnd"/>
          </w:p>
        </w:tc>
      </w:tr>
      <w:tr w:rsidR="002C2E26" w:rsidRPr="00FB7B47" w14:paraId="49ECA626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3509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22.10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7058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Сирће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замене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сирћета</w:t>
            </w:r>
            <w:proofErr w:type="spellEnd"/>
          </w:p>
        </w:tc>
      </w:tr>
      <w:tr w:rsidR="002C2E26" w:rsidRPr="00FB7B47" w14:paraId="33933150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ED4E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23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B48C3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прехрамбене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индустрије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припремљена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храна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животиње</w:t>
            </w:r>
            <w:proofErr w:type="spellEnd"/>
          </w:p>
        </w:tc>
      </w:tr>
      <w:tr w:rsidR="002C2E26" w:rsidRPr="00FB7B47" w14:paraId="470C27A7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7A70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24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306128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60254FEE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A0FA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24.01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664C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Дуван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сиров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непрерађен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дувана</w:t>
            </w:r>
            <w:proofErr w:type="spellEnd"/>
          </w:p>
        </w:tc>
      </w:tr>
      <w:tr w:rsidR="002C2E26" w:rsidRPr="00FB7B47" w14:paraId="0B807437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8404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45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74721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2891010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7106F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45.01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E63D6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Природна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плута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необрађена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дробљена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гранулисана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млевена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плуте</w:t>
            </w:r>
            <w:proofErr w:type="spellEnd"/>
          </w:p>
        </w:tc>
      </w:tr>
      <w:tr w:rsidR="002C2E26" w:rsidRPr="00FB7B47" w14:paraId="4F2C0F85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A1172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54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C483D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544BFCC5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C4678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lastRenderedPageBreak/>
              <w:t>54.01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84BAD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Лан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сиров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прерађен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непреден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кучина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од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лана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отпатке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предива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рашчупане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остатке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2C2E26" w:rsidRPr="00FB7B47" w14:paraId="47B18FE9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CF201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Глава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57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CBB13" w14:textId="77777777" w:rsidR="002C2E26" w:rsidRPr="00FB7B47" w:rsidRDefault="002C2E26">
            <w:pPr>
              <w:rPr>
                <w:rFonts w:ascii="Times New Roman" w:hAnsi="Times New Roman" w:cs="Times New Roman"/>
              </w:rPr>
            </w:pPr>
          </w:p>
        </w:tc>
      </w:tr>
      <w:tr w:rsidR="002C2E26" w:rsidRPr="00FB7B47" w14:paraId="681A407D" w14:textId="77777777">
        <w:trPr>
          <w:trHeight w:val="45"/>
          <w:tblCellSpacing w:w="0" w:type="auto"/>
        </w:trPr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ABD7B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r w:rsidRPr="00FB7B47">
              <w:rPr>
                <w:rFonts w:ascii="Times New Roman" w:hAnsi="Times New Roman" w:cs="Times New Roman"/>
                <w:color w:val="000000"/>
              </w:rPr>
              <w:t>57.01</w:t>
            </w:r>
          </w:p>
        </w:tc>
        <w:tc>
          <w:tcPr>
            <w:tcW w:w="1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3D760" w14:textId="77777777" w:rsidR="002C2E26" w:rsidRPr="00FB7B47" w:rsidRDefault="00B900C1">
            <w:pPr>
              <w:spacing w:after="150"/>
              <w:rPr>
                <w:rFonts w:ascii="Times New Roman" w:hAnsi="Times New Roman" w:cs="Times New Roman"/>
              </w:rPr>
            </w:pP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Конопља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FB7B47">
              <w:rPr>
                <w:rFonts w:ascii="Times New Roman" w:hAnsi="Times New Roman" w:cs="Times New Roman"/>
                <w:i/>
                <w:color w:val="000000"/>
              </w:rPr>
              <w:t>Cannabis sativa</w:t>
            </w:r>
            <w:r w:rsidRPr="00FB7B47">
              <w:rPr>
                <w:rFonts w:ascii="Times New Roman" w:hAnsi="Times New Roman" w:cs="Times New Roman"/>
                <w:color w:val="000000"/>
              </w:rPr>
              <w:t xml:space="preserve">),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сирова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или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прерађена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али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непредена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;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кучина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отпаци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конопље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укључујући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отпатке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предива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рашчупане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7B47">
              <w:rPr>
                <w:rFonts w:ascii="Times New Roman" w:hAnsi="Times New Roman" w:cs="Times New Roman"/>
                <w:color w:val="000000"/>
              </w:rPr>
              <w:t>остатке</w:t>
            </w:r>
            <w:proofErr w:type="spellEnd"/>
            <w:r w:rsidRPr="00FB7B47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</w:tbl>
    <w:p w14:paraId="5228D83F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3375C8" wp14:editId="293A5E5D">
            <wp:extent cx="5732145" cy="80682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C4C1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42CE0F" wp14:editId="00E7D8BD">
            <wp:extent cx="5732145" cy="8068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C7C1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72827B" wp14:editId="19048EE4">
            <wp:extent cx="5732145" cy="8068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EDF7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EA767A" wp14:editId="63D00241">
            <wp:extent cx="5732145" cy="4072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8CEB4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3DF372F2" wp14:editId="3F8D8701">
            <wp:extent cx="5732145" cy="4072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D583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810A14" wp14:editId="786C7D80">
            <wp:extent cx="5732145" cy="40724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E1D2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75178857" wp14:editId="22D660BA">
            <wp:extent cx="5732145" cy="40724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3065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49816F" wp14:editId="3FF74C33">
            <wp:extent cx="5732145" cy="40724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7D3E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0D33284E" wp14:editId="7E9E01C3">
            <wp:extent cx="5732145" cy="40724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723C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B69658" wp14:editId="0DB2753B">
            <wp:extent cx="5732145" cy="80682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6945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4801F2" wp14:editId="6F7F6C84">
            <wp:extent cx="5732145" cy="4072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7779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0672E85C" wp14:editId="0148D430">
            <wp:extent cx="5732145" cy="40724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3D05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00E2D8" wp14:editId="570B5528">
            <wp:extent cx="5732145" cy="80682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970D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CEB8EB" wp14:editId="5D9903F5">
            <wp:extent cx="5732145" cy="80682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83F8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39C01E" wp14:editId="0C8C313E">
            <wp:extent cx="5732145" cy="80682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AE6A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49D20A" wp14:editId="200BC484">
            <wp:extent cx="5732145" cy="40724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F2DF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7E7ED198" wp14:editId="623BA5A9">
            <wp:extent cx="5732145" cy="4072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311A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4F1E89" wp14:editId="675334F3">
            <wp:extent cx="5732145" cy="40724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6EFC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7E233D8B" wp14:editId="28FCF396">
            <wp:extent cx="5732145" cy="40724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B0C3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197F29" wp14:editId="6C300E2D">
            <wp:extent cx="5732145" cy="40724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DBF1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0A9CBCBA" wp14:editId="3A00E019">
            <wp:extent cx="5732145" cy="407244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281BF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A1DF38" wp14:editId="32FD53C4">
            <wp:extent cx="5732145" cy="806825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4404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8359AD" wp14:editId="391402A9">
            <wp:extent cx="5732145" cy="40724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402C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4FB6EBCE" wp14:editId="37811295">
            <wp:extent cx="5732145" cy="407244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8EFB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B2A250" wp14:editId="7909BC23">
            <wp:extent cx="5732145" cy="40724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1977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05838C45" wp14:editId="22A8E8CB">
            <wp:extent cx="5732145" cy="40724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9B62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F7704A" wp14:editId="639B97BB">
            <wp:extent cx="5732145" cy="40724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DE6F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18BA65" wp14:editId="46B3B040">
            <wp:extent cx="5732145" cy="806825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36DC" w14:textId="77777777" w:rsidR="00DC5D16" w:rsidRDefault="00DC5D16">
      <w:pPr>
        <w:spacing w:after="150"/>
        <w:rPr>
          <w:rFonts w:ascii="Times New Roman" w:hAnsi="Times New Roman" w:cs="Times New Roman"/>
          <w:color w:val="000000"/>
        </w:rPr>
      </w:pPr>
    </w:p>
    <w:p w14:paraId="288283DA" w14:textId="77777777" w:rsidR="00DC5D16" w:rsidRDefault="00DC5D16">
      <w:pPr>
        <w:spacing w:after="150"/>
        <w:rPr>
          <w:rFonts w:ascii="Times New Roman" w:hAnsi="Times New Roman" w:cs="Times New Roman"/>
          <w:color w:val="000000"/>
        </w:rPr>
      </w:pPr>
    </w:p>
    <w:p w14:paraId="1E38687A" w14:textId="77777777" w:rsidR="00DC5D16" w:rsidRDefault="00DC5D16">
      <w:pPr>
        <w:spacing w:after="150"/>
        <w:rPr>
          <w:rFonts w:ascii="Times New Roman" w:hAnsi="Times New Roman" w:cs="Times New Roman"/>
          <w:color w:val="000000"/>
        </w:rPr>
      </w:pPr>
    </w:p>
    <w:p w14:paraId="51F22E60" w14:textId="3208FF5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6.</w:t>
      </w:r>
    </w:p>
    <w:p w14:paraId="52EA0200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ЕЛЕМЕНТИ И ПОКАЗАТЕЉИ КОЈИ СЕ КОРИСТЕ ЗА ПРОЦЕНУ ЕКОНОМСКЕ ОДРЖИВОСТИ ПОДНОСИОЦА И ПРОЈЕКТА</w:t>
      </w:r>
    </w:p>
    <w:p w14:paraId="765B8DC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Елементи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показатељи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подносиоца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рачунају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репрезентативној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години</w:t>
      </w:r>
      <w:proofErr w:type="spellEnd"/>
      <w:r w:rsidRPr="00FB7B47">
        <w:rPr>
          <w:rFonts w:ascii="Times New Roman" w:hAnsi="Times New Roman" w:cs="Times New Roman"/>
          <w:color w:val="000000"/>
        </w:rPr>
        <w:t>, и:</w:t>
      </w:r>
    </w:p>
    <w:p w14:paraId="315A9B4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Jедноставан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показатељи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C02DA9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ликвидност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кумулатив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новчаног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позитиван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489964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расхода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</w:t>
      </w:r>
      <w:proofErr w:type="spellEnd"/>
      <w:r w:rsidRPr="00FB7B47">
        <w:rPr>
          <w:rFonts w:ascii="Times New Roman" w:hAnsi="Times New Roman" w:cs="Times New Roman"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расход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1;</w:t>
      </w:r>
    </w:p>
    <w:p w14:paraId="7D55C73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критеријуми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показатељи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5EC8DBD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ликвидност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кумулатив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новчаног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позитиван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AA6334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расхода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</w:t>
      </w:r>
      <w:proofErr w:type="spellEnd"/>
      <w:r w:rsidRPr="00FB7B47">
        <w:rPr>
          <w:rFonts w:ascii="Times New Roman" w:hAnsi="Times New Roman" w:cs="Times New Roman"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расход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1.</w:t>
      </w:r>
    </w:p>
    <w:p w14:paraId="3508F2E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Елементи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показатељи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одрживости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следећи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35C04F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Једноставан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C36C77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ликвидност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кумулатив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новчаног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позитиван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0C8F6E1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расхода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приход</w:t>
      </w:r>
      <w:proofErr w:type="spellEnd"/>
      <w:r w:rsidRPr="00FB7B47">
        <w:rPr>
          <w:rFonts w:ascii="Times New Roman" w:hAnsi="Times New Roman" w:cs="Times New Roman"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расход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1;</w:t>
      </w:r>
    </w:p>
    <w:p w14:paraId="757E0E1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Сложен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пословни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FEF5D9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ликвидност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FB7B47">
        <w:rPr>
          <w:rFonts w:ascii="Times New Roman" w:hAnsi="Times New Roman" w:cs="Times New Roman"/>
          <w:color w:val="000000"/>
        </w:rPr>
        <w:t>кумулатив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новчаног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позитиван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последње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CE791E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интерна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рентабилности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каматне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стопе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минимум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6%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AD4149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нето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садашња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0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виша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коришћењем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дисконтне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стопе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каматне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стопе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кредита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инвестиционо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6%,</w:t>
      </w:r>
    </w:p>
    <w:p w14:paraId="3527CDD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повраћаја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дужи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економског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остатка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3115074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Прилог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7.</w:t>
      </w:r>
    </w:p>
    <w:p w14:paraId="5A4862AE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ОБЕЛЕЖАВАЊЕ ПРЕДМЕТА ИНВЕСТИЦИЈЕ</w:t>
      </w:r>
    </w:p>
    <w:p w14:paraId="25FEA6A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састоји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информисању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улози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позитивној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промоцији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националних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фондова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Свe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улози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54CD8D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Поступак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потврђивању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Секторског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споразума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између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Владе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механизмима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инструмента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претприступну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области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руралног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развоја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(ИПАРД III) („</w:t>
      </w:r>
      <w:proofErr w:type="spellStart"/>
      <w:r w:rsidRPr="00FB7B47">
        <w:rPr>
          <w:rFonts w:ascii="Times New Roman" w:hAnsi="Times New Roman" w:cs="Times New Roman"/>
          <w:color w:val="000000"/>
        </w:rPr>
        <w:t>Службени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гласник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РС – </w:t>
      </w:r>
      <w:proofErr w:type="spellStart"/>
      <w:r w:rsidRPr="00FB7B47">
        <w:rPr>
          <w:rFonts w:ascii="Times New Roman" w:hAnsi="Times New Roman" w:cs="Times New Roman"/>
          <w:color w:val="000000"/>
        </w:rPr>
        <w:t>Међународни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уговори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”, </w:t>
      </w:r>
      <w:proofErr w:type="spellStart"/>
      <w:r w:rsidRPr="00FB7B47">
        <w:rPr>
          <w:rFonts w:ascii="Times New Roman" w:hAnsi="Times New Roman" w:cs="Times New Roman"/>
          <w:color w:val="000000"/>
        </w:rPr>
        <w:t>бр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4/2023) и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Уредбом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(ЕУ) 2021/2236, </w:t>
      </w:r>
      <w:proofErr w:type="spellStart"/>
      <w:r w:rsidRPr="00FB7B47">
        <w:rPr>
          <w:rFonts w:ascii="Times New Roman" w:hAnsi="Times New Roman" w:cs="Times New Roman"/>
          <w:color w:val="000000"/>
        </w:rPr>
        <w:t>Упутства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информисања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заснована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приручнику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color w:val="000000"/>
        </w:rPr>
        <w:t>Koмуникација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подизање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FB7B47">
        <w:rPr>
          <w:rFonts w:ascii="Times New Roman" w:hAnsi="Times New Roman" w:cs="Times New Roman"/>
          <w:color w:val="000000"/>
        </w:rPr>
        <w:t>упутство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спољашње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активности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2022.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Уредби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(ЕУ) </w:t>
      </w:r>
      <w:proofErr w:type="spellStart"/>
      <w:r w:rsidRPr="00FB7B47">
        <w:rPr>
          <w:rFonts w:ascii="Times New Roman" w:hAnsi="Times New Roman" w:cs="Times New Roman"/>
          <w:color w:val="000000"/>
        </w:rPr>
        <w:t>бр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2021/1529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парламента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Савета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15. </w:t>
      </w:r>
      <w:proofErr w:type="spellStart"/>
      <w:r w:rsidRPr="00FB7B47">
        <w:rPr>
          <w:rFonts w:ascii="Times New Roman" w:hAnsi="Times New Roman" w:cs="Times New Roman"/>
          <w:color w:val="000000"/>
        </w:rPr>
        <w:t>септембра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2021.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успостављању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Инструмента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претприступну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помоћ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(ИПА III),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Смерницама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комисије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комуникацију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публицитет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6026BCF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Добијањем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прихвата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њему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носиоцу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објављене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92B3C6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информисања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добијеној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AB9D10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активности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информисања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комуникације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укључивати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6594D28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</w:t>
      </w:r>
    </w:p>
    <w:p w14:paraId="195E89B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визуелни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(у </w:t>
      </w:r>
      <w:proofErr w:type="spellStart"/>
      <w:r w:rsidRPr="00FB7B47">
        <w:rPr>
          <w:rFonts w:ascii="Times New Roman" w:hAnsi="Times New Roman" w:cs="Times New Roman"/>
          <w:color w:val="000000"/>
        </w:rPr>
        <w:t>даљем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>);</w:t>
      </w:r>
    </w:p>
    <w:p w14:paraId="5AD5520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44B87A4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напомену</w:t>
      </w:r>
      <w:proofErr w:type="spellEnd"/>
      <w:r w:rsidRPr="00FB7B47">
        <w:rPr>
          <w:rFonts w:ascii="Times New Roman" w:hAnsi="Times New Roman" w:cs="Times New Roman"/>
          <w:color w:val="000000"/>
        </w:rPr>
        <w:t>: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реализован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финансијску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подршку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oбележавање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реализује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финансијску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подршку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привремено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oбележавање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>;</w:t>
      </w:r>
    </w:p>
    <w:p w14:paraId="74380EA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5)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596BEC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Обавезe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информисању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дефинисане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врсту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3210B32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1. ОБЕЛЕЖАВАЊЕ ПРЕДМЕТА ИНВЕСТИЦИЈЕ У ИЗГРАДЊУ И ОПРЕМАЊЕ ОБЈЕКТА ЗА КОЈУ УКУПНА ЈАВНА ПОДРШКА ПРЕЛАЗИ 100.000 ЕВРА</w:t>
      </w:r>
    </w:p>
    <w:p w14:paraId="45B7342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сваке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почетку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грађевинских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поред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градилишта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одговарајућим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планирање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значајне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прилазни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058EF2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Препоручена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170 x 150 cm,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стубова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2,2 m.</w:t>
      </w:r>
    </w:p>
    <w:p w14:paraId="0EDC428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Привремени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заузимају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25%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преостали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(75%)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2F0085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lastRenderedPageBreak/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3D7C8AE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6DEAB56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допуни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603F4F8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>–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).</w:t>
      </w:r>
    </w:p>
    <w:p w14:paraId="77DA863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Привремени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55CEC11" w14:textId="77777777" w:rsidR="002C2E26" w:rsidRPr="00FB7B47" w:rsidRDefault="00B900C1">
      <w:pPr>
        <w:rPr>
          <w:rFonts w:ascii="Times New Roman" w:hAnsi="Times New Roman" w:cs="Times New Roman"/>
        </w:rPr>
      </w:pPr>
      <w:bookmarkStart w:id="0" w:name="_idContainer043"/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767D4EE1" wp14:editId="40480074">
            <wp:extent cx="3237255" cy="199966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7255" cy="199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8D8FF4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i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1 –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Привремени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табла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постер</w:t>
      </w:r>
      <w:proofErr w:type="spellEnd"/>
    </w:p>
    <w:p w14:paraId="27C5012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сваке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100.000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након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добијања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прималац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сталну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/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значајне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израђену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прилазни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пут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BC948B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Препоручена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80 x 50 cm.</w:t>
      </w:r>
    </w:p>
    <w:p w14:paraId="03F8A79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Стална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/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заузимају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25%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напомену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истиче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добијене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>: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реализован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финансијску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подршку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__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динара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”.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54254B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Преостали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сталнe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/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(75%)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главни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циљ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CBA1E1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примаоцу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средстава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неколико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различитих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наведених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захтева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стална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/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B22531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Сталнa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/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(5)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EDB8728" w14:textId="77777777" w:rsidR="002C2E26" w:rsidRPr="00FB7B47" w:rsidRDefault="00B900C1">
      <w:pPr>
        <w:rPr>
          <w:rFonts w:ascii="Times New Roman" w:hAnsi="Times New Roman" w:cs="Times New Roman"/>
        </w:rPr>
      </w:pPr>
      <w:bookmarkStart w:id="1" w:name="_idContainer044"/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463F94" wp14:editId="1301D7A7">
            <wp:extent cx="3237255" cy="190211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7255" cy="19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56DCDA87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b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2 –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Стални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билборд</w:t>
      </w:r>
      <w:proofErr w:type="spellEnd"/>
      <w:r w:rsidRPr="00FB7B47">
        <w:rPr>
          <w:rFonts w:ascii="Times New Roman" w:hAnsi="Times New Roman" w:cs="Times New Roman"/>
          <w:b/>
          <w:color w:val="000000"/>
        </w:rPr>
        <w:t>/</w:t>
      </w:r>
      <w:proofErr w:type="spellStart"/>
      <w:r w:rsidRPr="00FB7B47">
        <w:rPr>
          <w:rFonts w:ascii="Times New Roman" w:hAnsi="Times New Roman" w:cs="Times New Roman"/>
          <w:b/>
          <w:color w:val="000000"/>
        </w:rPr>
        <w:t>табла</w:t>
      </w:r>
      <w:proofErr w:type="spellEnd"/>
    </w:p>
    <w:p w14:paraId="71B85471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2. ОБЕЛЕЖАВАЊЕ ПРЕДМЕТА ИНВЕСТИЦИЈЕ У ИЗГРАДЊУ И ОПРЕМАЊЕ ОБЈЕКТА ЗА КОЈУ УКУПНА ЈАВНА ПОДРШКА ПРЕЛАЗИ 20.000 ЕВРА</w:t>
      </w:r>
    </w:p>
    <w:p w14:paraId="478C665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тренутка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започињања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А3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03FEC9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Препоручена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привремене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x 42 cm.</w:t>
      </w:r>
    </w:p>
    <w:p w14:paraId="5F64C29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Привремена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направљена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трајног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пластика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метал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.),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заузимају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25%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преостали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(75%)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3789CB0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3C3EEA3E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(2)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54AD1B6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допуни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1001E25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(4)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>–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).</w:t>
      </w:r>
    </w:p>
    <w:p w14:paraId="3354F0D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Привремена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CA8E5D0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3. ОБЕЛЕЖАВАЊЕ ПРЕДМЕТА ИНВЕСТИЦИЈЕ У ИЗГРАДЊУ И ОПРЕМАЊЕ ОБЈЕКТА ЗА КОЈУ УКУПНА ЈАВНА ПОДРШКА НЕ ПРЕЛАЗИ 20.000 ЕВРА</w:t>
      </w:r>
    </w:p>
    <w:p w14:paraId="568537C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сваке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изградњу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20.000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тренутка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започињања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физичких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радова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реализацији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А3 </w:t>
      </w:r>
      <w:proofErr w:type="spellStart"/>
      <w:r w:rsidRPr="00FB7B47">
        <w:rPr>
          <w:rFonts w:ascii="Times New Roman" w:hAnsi="Times New Roman" w:cs="Times New Roman"/>
          <w:color w:val="000000"/>
        </w:rPr>
        <w:t>формата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улаз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објекат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FB89CC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Препоручена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30 x 42 cm.</w:t>
      </w:r>
    </w:p>
    <w:p w14:paraId="7862C0C6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Постер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заузимају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25% </w:t>
      </w:r>
      <w:proofErr w:type="spellStart"/>
      <w:r w:rsidRPr="00FB7B47">
        <w:rPr>
          <w:rFonts w:ascii="Times New Roman" w:hAnsi="Times New Roman" w:cs="Times New Roman"/>
          <w:color w:val="000000"/>
        </w:rPr>
        <w:t>површине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преостали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постера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(75%)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минимално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7F8A674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1) </w:t>
      </w:r>
      <w:proofErr w:type="spellStart"/>
      <w:r w:rsidRPr="00FB7B47">
        <w:rPr>
          <w:rFonts w:ascii="Times New Roman" w:hAnsi="Times New Roman" w:cs="Times New Roman"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7BA84E9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2) </w:t>
      </w:r>
      <w:proofErr w:type="spellStart"/>
      <w:r w:rsidRPr="00FB7B47">
        <w:rPr>
          <w:rFonts w:ascii="Times New Roman" w:hAnsi="Times New Roman" w:cs="Times New Roman"/>
          <w:color w:val="000000"/>
        </w:rPr>
        <w:t>вредност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02DB6A7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3)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допуни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>,</w:t>
      </w:r>
    </w:p>
    <w:p w14:paraId="36913ED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FB7B47">
        <w:rPr>
          <w:rFonts w:ascii="Times New Roman" w:hAnsi="Times New Roman" w:cs="Times New Roman"/>
          <w:color w:val="000000"/>
        </w:rPr>
        <w:t>период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спровођења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>–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>).</w:t>
      </w:r>
    </w:p>
    <w:p w14:paraId="7D237FA3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Постер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E48B65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4. ОБЕЛЕЖАВАЊА ПРЕДМЕТА ИНВЕСТИЦИЈЕ У НАБАВКУ ОПРЕМЕ, МАШИНА И МЕХАНИЗАЦИЈЕ, ВОЗИЛА И ДРОНОВА</w:t>
      </w:r>
    </w:p>
    <w:p w14:paraId="3BC4933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дронове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без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обзира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непосредно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испоруци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робе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налепницама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довољне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F503935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Препоручена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налепнице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8 x 15 cm.</w:t>
      </w:r>
    </w:p>
    <w:p w14:paraId="43AFA81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Налепница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ПВЦ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УВ </w:t>
      </w:r>
      <w:proofErr w:type="spellStart"/>
      <w:r w:rsidRPr="00FB7B47">
        <w:rPr>
          <w:rFonts w:ascii="Times New Roman" w:hAnsi="Times New Roman" w:cs="Times New Roman"/>
          <w:color w:val="000000"/>
        </w:rPr>
        <w:t>заштитом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високог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сјаја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4D0E56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Налепница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предњој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бочној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опреме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CFD993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Налепница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основне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заузимају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25%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налепнице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напомену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истиче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добијене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>: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пројекат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реализован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финансијску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подршку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___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динара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”, </w:t>
      </w:r>
      <w:proofErr w:type="spellStart"/>
      <w:r w:rsidRPr="00FB7B47">
        <w:rPr>
          <w:rFonts w:ascii="Times New Roman" w:hAnsi="Times New Roman" w:cs="Times New Roman"/>
          <w:color w:val="000000"/>
        </w:rPr>
        <w:t>при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наводи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суфинансирања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изражен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динарима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утврђен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решењем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одобравању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7EB323D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Преостали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налепнице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(75%)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опису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главни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циљ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износу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финансијске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подршке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сличне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информације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24F3198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Опрема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машина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механизација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возило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дрон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налепницом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наредних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(5) </w:t>
      </w:r>
      <w:proofErr w:type="spellStart"/>
      <w:r w:rsidRPr="00FB7B47">
        <w:rPr>
          <w:rFonts w:ascii="Times New Roman" w:hAnsi="Times New Roman" w:cs="Times New Roman"/>
          <w:color w:val="000000"/>
        </w:rPr>
        <w:t>година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D2792A2" w14:textId="77777777" w:rsidR="002C2E26" w:rsidRPr="00FB7B47" w:rsidRDefault="00B900C1">
      <w:pPr>
        <w:rPr>
          <w:rFonts w:ascii="Times New Roman" w:hAnsi="Times New Roman" w:cs="Times New Roman"/>
        </w:rPr>
      </w:pPr>
      <w:bookmarkStart w:id="2" w:name="_idContainer045"/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BACEB3" wp14:editId="4198893C">
            <wp:extent cx="5732145" cy="30333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2311FFB" w14:textId="77777777" w:rsidR="002C2E26" w:rsidRPr="00FB7B47" w:rsidRDefault="00B900C1">
      <w:pPr>
        <w:spacing w:after="120"/>
        <w:jc w:val="center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i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3 –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Налепница</w:t>
      </w:r>
      <w:proofErr w:type="spellEnd"/>
    </w:p>
    <w:p w14:paraId="01A48C78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5. ОСТАЛЕ ОБАВЕЗЕ У ВЕЗИ СА ОБЕЛЕЖАВАЊЕМ</w:t>
      </w:r>
    </w:p>
    <w:p w14:paraId="20AD987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Билборди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табле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постери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налепнице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смеју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оштећени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уколико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дође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оштећења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замењени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EBF8C1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Корисник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придржава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прописаних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Испуњавање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обавеза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проверава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Управа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аграрна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плаћања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лицу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контролама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коначне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исплате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подстицаја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556D1DF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Документи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јавности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публикације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аудио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видео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садржаји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промотивни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сајтови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сл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повезани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садржe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oсновнe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о </w:t>
      </w:r>
      <w:proofErr w:type="spellStart"/>
      <w:r w:rsidRPr="00FB7B47">
        <w:rPr>
          <w:rFonts w:ascii="Times New Roman" w:hAnsi="Times New Roman" w:cs="Times New Roman"/>
          <w:color w:val="000000"/>
        </w:rPr>
        <w:t>одрицању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одговорности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пример</w:t>
      </w:r>
      <w:proofErr w:type="spellEnd"/>
      <w:r w:rsidRPr="00FB7B47">
        <w:rPr>
          <w:rFonts w:ascii="Times New Roman" w:hAnsi="Times New Roman" w:cs="Times New Roman"/>
          <w:color w:val="000000"/>
        </w:rPr>
        <w:t>: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реализован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финансијску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подршку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његов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садржај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искључиво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одговоран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носилац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пројекта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назив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) и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нужно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изражава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ставове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>.</w:t>
      </w:r>
      <w:r w:rsidRPr="00FB7B47">
        <w:rPr>
          <w:rFonts w:ascii="Times New Roman" w:hAnsi="Times New Roman" w:cs="Times New Roman"/>
          <w:color w:val="000000"/>
        </w:rPr>
        <w:t>”</w:t>
      </w:r>
    </w:p>
    <w:p w14:paraId="5622535B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Садржај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намењен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информисању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комуникацији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вези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пројектом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српском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језику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По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жељи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корисника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поједини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креирани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српском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енглеском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језику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7DE4BBB9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6. ЛОГОТИП ЕУ И ИПАРД ЛОГОТИП</w:t>
      </w:r>
    </w:p>
    <w:p w14:paraId="4B02971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промоцији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„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Суфинансира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Европска</w:t>
      </w:r>
      <w:proofErr w:type="spellEnd"/>
      <w:r w:rsidRPr="00FB7B47">
        <w:rPr>
          <w:rFonts w:ascii="Times New Roman" w:hAnsi="Times New Roman" w:cs="Times New Roman"/>
          <w:i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i/>
          <w:color w:val="000000"/>
        </w:rPr>
        <w:t>унија</w:t>
      </w:r>
      <w:proofErr w:type="spellEnd"/>
      <w:r w:rsidRPr="00FB7B47">
        <w:rPr>
          <w:rFonts w:ascii="Times New Roman" w:hAnsi="Times New Roman" w:cs="Times New Roman"/>
          <w:color w:val="000000"/>
        </w:rPr>
        <w:t>”.</w:t>
      </w:r>
    </w:p>
    <w:p w14:paraId="3D6B93B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употребљава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техничким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карактеристикама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наведеним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релевантном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акту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јасно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истакнутом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месту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Европске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уније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линка</w:t>
      </w:r>
      <w:proofErr w:type="spellEnd"/>
      <w:r w:rsidRPr="00FB7B47">
        <w:rPr>
          <w:rFonts w:ascii="Times New Roman" w:hAnsi="Times New Roman" w:cs="Times New Roman"/>
          <w:color w:val="000000"/>
        </w:rPr>
        <w:t>: https://ec.europa.eu/regional_policy/information-sources/logo-download-center_en</w:t>
      </w:r>
    </w:p>
    <w:p w14:paraId="630DBF92" w14:textId="77777777" w:rsidR="002C2E26" w:rsidRPr="00FB7B47" w:rsidRDefault="00B900C1">
      <w:pPr>
        <w:rPr>
          <w:rFonts w:ascii="Times New Roman" w:hAnsi="Times New Roman" w:cs="Times New Roman"/>
        </w:rPr>
      </w:pPr>
      <w:bookmarkStart w:id="3" w:name="_idContainer046"/>
      <w:r w:rsidRPr="00FB7B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D5A555" wp14:editId="06345BE4">
            <wp:extent cx="3237255" cy="59745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7255" cy="5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217B2ED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истакао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допринос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обезбеђен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кроз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III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обезбедила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добра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видљивост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публицитет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пограма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такође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укључен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процес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рекламне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правилима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визуелног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идентитета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ЕУ,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дозвољавају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додавање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било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каквих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графичких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елемената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визуелном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идентитету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застава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</w:t>
      </w:r>
      <w:proofErr w:type="spellStart"/>
      <w:r w:rsidRPr="00FB7B47">
        <w:rPr>
          <w:rFonts w:ascii="Times New Roman" w:hAnsi="Times New Roman" w:cs="Times New Roman"/>
          <w:color w:val="000000"/>
        </w:rPr>
        <w:t>заједно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изјавом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),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удаљен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и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подједнако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истакнути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барем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једнаке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ширине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највећи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других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обележја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DBFB530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налази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десне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док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поставља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леве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0E969AD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искључиво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У </w:t>
      </w:r>
      <w:proofErr w:type="spellStart"/>
      <w:r w:rsidRPr="00FB7B47">
        <w:rPr>
          <w:rFonts w:ascii="Times New Roman" w:hAnsi="Times New Roman" w:cs="Times New Roman"/>
          <w:color w:val="000000"/>
        </w:rPr>
        <w:t>свим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осталим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медијима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као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интернет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страницама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кад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могуће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црно-бела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верзија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може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само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оправданим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случајевима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FB7B47">
        <w:rPr>
          <w:rFonts w:ascii="Times New Roman" w:hAnsi="Times New Roman" w:cs="Times New Roman"/>
          <w:color w:val="000000"/>
        </w:rPr>
        <w:t>када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целокупни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материјал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црно-белој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верзији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). </w:t>
      </w:r>
      <w:proofErr w:type="spellStart"/>
      <w:r w:rsidRPr="00FB7B47">
        <w:rPr>
          <w:rFonts w:ascii="Times New Roman" w:hAnsi="Times New Roman" w:cs="Times New Roman"/>
          <w:color w:val="000000"/>
        </w:rPr>
        <w:t>Уколико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употребљава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црно-бели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овај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црној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белим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звездама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42BE66D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ЕУ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увек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белој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подлози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FB7B47">
        <w:rPr>
          <w:rFonts w:ascii="Times New Roman" w:hAnsi="Times New Roman" w:cs="Times New Roman"/>
          <w:color w:val="000000"/>
        </w:rPr>
        <w:t>уколико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приказују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подлози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буду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оивичени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белим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оквиром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чија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ширина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мора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најмање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једнака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1/25 </w:t>
      </w:r>
      <w:proofErr w:type="spellStart"/>
      <w:r w:rsidRPr="00FB7B47">
        <w:rPr>
          <w:rFonts w:ascii="Times New Roman" w:hAnsi="Times New Roman" w:cs="Times New Roman"/>
          <w:color w:val="000000"/>
        </w:rPr>
        <w:t>висине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логотипа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D7B5BC9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Пр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207CEB2A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–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Pantone: PANTONE REFLEX BLUE и PANTONE YELLOW,</w:t>
      </w:r>
    </w:p>
    <w:p w14:paraId="7356661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–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CMYK: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C100-M80-Y0-K0/ </w:t>
      </w:r>
      <w:proofErr w:type="spellStart"/>
      <w:r w:rsidRPr="00FB7B47">
        <w:rPr>
          <w:rFonts w:ascii="Times New Roman" w:hAnsi="Times New Roman" w:cs="Times New Roman"/>
          <w:color w:val="000000"/>
        </w:rPr>
        <w:t>жута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C0-M0-Y100-K0,</w:t>
      </w:r>
    </w:p>
    <w:p w14:paraId="5498B87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–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RGB: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R0-G51-B153/ </w:t>
      </w:r>
      <w:proofErr w:type="spellStart"/>
      <w:r w:rsidRPr="00FB7B47">
        <w:rPr>
          <w:rFonts w:ascii="Times New Roman" w:hAnsi="Times New Roman" w:cs="Times New Roman"/>
          <w:color w:val="000000"/>
        </w:rPr>
        <w:t>жута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R255-G204-B0.</w:t>
      </w:r>
    </w:p>
    <w:p w14:paraId="01EA4564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Фонтови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употребити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уз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: Arial, Calibri, Garamond, Trebuchet, Tahoma и Verdana. </w:t>
      </w:r>
      <w:proofErr w:type="spellStart"/>
      <w:r w:rsidRPr="00FB7B47">
        <w:rPr>
          <w:rFonts w:ascii="Times New Roman" w:hAnsi="Times New Roman" w:cs="Times New Roman"/>
          <w:color w:val="000000"/>
        </w:rPr>
        <w:t>Курзив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подвучени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ефекти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употребљавају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Положај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текста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односу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сме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начин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ометати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сразмерна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величини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ИПАРД </w:t>
      </w:r>
      <w:proofErr w:type="spellStart"/>
      <w:r w:rsidRPr="00FB7B47">
        <w:rPr>
          <w:rFonts w:ascii="Times New Roman" w:hAnsi="Times New Roman" w:cs="Times New Roman"/>
          <w:color w:val="000000"/>
        </w:rPr>
        <w:t>логотипа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фонта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(Reflex blue), </w:t>
      </w:r>
      <w:proofErr w:type="spellStart"/>
      <w:r w:rsidRPr="00FB7B47">
        <w:rPr>
          <w:rFonts w:ascii="Times New Roman" w:hAnsi="Times New Roman" w:cs="Times New Roman"/>
          <w:color w:val="000000"/>
        </w:rPr>
        <w:t>црна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бела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у </w:t>
      </w:r>
      <w:proofErr w:type="spellStart"/>
      <w:r w:rsidRPr="00FB7B47">
        <w:rPr>
          <w:rFonts w:ascii="Times New Roman" w:hAnsi="Times New Roman" w:cs="Times New Roman"/>
          <w:color w:val="000000"/>
        </w:rPr>
        <w:t>зависности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позадине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1374C6BA" w14:textId="77777777" w:rsidR="002C2E26" w:rsidRPr="00FB7B47" w:rsidRDefault="00B900C1">
      <w:pPr>
        <w:spacing w:after="150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>7. ДРЖАВНА ОБЕЛЕЖЈА РЕПУБЛИКЕ СРБИЈЕ</w:t>
      </w:r>
    </w:p>
    <w:p w14:paraId="01F8864C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Државна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користе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обележавање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предмета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инвестиције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јесу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Грб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употребљавају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у </w:t>
      </w:r>
      <w:proofErr w:type="spellStart"/>
      <w:r w:rsidRPr="00FB7B47">
        <w:rPr>
          <w:rFonts w:ascii="Times New Roman" w:hAnsi="Times New Roman" w:cs="Times New Roman"/>
          <w:color w:val="000000"/>
        </w:rPr>
        <w:t>складу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законом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којим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уређује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изглед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употреба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грба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B7B47">
        <w:rPr>
          <w:rFonts w:ascii="Times New Roman" w:hAnsi="Times New Roman" w:cs="Times New Roman"/>
          <w:color w:val="000000"/>
        </w:rPr>
        <w:t>заставе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химне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>.</w:t>
      </w:r>
    </w:p>
    <w:p w14:paraId="3644C8FB" w14:textId="77777777" w:rsidR="002C2E26" w:rsidRPr="00FB7B47" w:rsidRDefault="00B900C1">
      <w:pPr>
        <w:rPr>
          <w:rFonts w:ascii="Times New Roman" w:hAnsi="Times New Roman" w:cs="Times New Roman"/>
        </w:rPr>
      </w:pPr>
      <w:bookmarkStart w:id="4" w:name="_idContainer047"/>
      <w:r w:rsidRPr="00FB7B47">
        <w:rPr>
          <w:rFonts w:ascii="Times New Roman" w:hAnsi="Times New Roman" w:cs="Times New Roman"/>
          <w:noProof/>
        </w:rPr>
        <w:drawing>
          <wp:inline distT="0" distB="0" distL="0" distR="0" wp14:anchorId="21B5DB2C" wp14:editId="58A5FA4E">
            <wp:extent cx="3237255" cy="122539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7255" cy="122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07DF27F2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lastRenderedPageBreak/>
        <w:t>Прописане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боје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државних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обележја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</w:t>
      </w:r>
      <w:proofErr w:type="spellEnd"/>
      <w:r w:rsidRPr="00FB7B47">
        <w:rPr>
          <w:rFonts w:ascii="Times New Roman" w:hAnsi="Times New Roman" w:cs="Times New Roman"/>
          <w:color w:val="000000"/>
        </w:rPr>
        <w:t>:</w:t>
      </w:r>
    </w:p>
    <w:p w14:paraId="170C2278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–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Pantone: </w:t>
      </w:r>
      <w:proofErr w:type="spellStart"/>
      <w:r w:rsidRPr="00FB7B47">
        <w:rPr>
          <w:rFonts w:ascii="Times New Roman" w:hAnsi="Times New Roman" w:cs="Times New Roman"/>
          <w:color w:val="000000"/>
        </w:rPr>
        <w:t>црвена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192C/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280C/ </w:t>
      </w:r>
      <w:proofErr w:type="spellStart"/>
      <w:r w:rsidRPr="00FB7B47">
        <w:rPr>
          <w:rFonts w:ascii="Times New Roman" w:hAnsi="Times New Roman" w:cs="Times New Roman"/>
          <w:color w:val="000000"/>
        </w:rPr>
        <w:t>жута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123C,</w:t>
      </w:r>
    </w:p>
    <w:p w14:paraId="479307DF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–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CMYK: </w:t>
      </w:r>
      <w:proofErr w:type="spellStart"/>
      <w:r w:rsidRPr="00FB7B47">
        <w:rPr>
          <w:rFonts w:ascii="Times New Roman" w:hAnsi="Times New Roman" w:cs="Times New Roman"/>
          <w:color w:val="000000"/>
        </w:rPr>
        <w:t>црвена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C0-M90-Y70-K10/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C100-M72-Y0-K19/ </w:t>
      </w:r>
      <w:proofErr w:type="spellStart"/>
      <w:r w:rsidRPr="00FB7B47">
        <w:rPr>
          <w:rFonts w:ascii="Times New Roman" w:hAnsi="Times New Roman" w:cs="Times New Roman"/>
          <w:color w:val="000000"/>
        </w:rPr>
        <w:t>жута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C4-M24-Y95-K0/ </w:t>
      </w:r>
      <w:proofErr w:type="spellStart"/>
      <w:r w:rsidRPr="00FB7B47">
        <w:rPr>
          <w:rFonts w:ascii="Times New Roman" w:hAnsi="Times New Roman" w:cs="Times New Roman"/>
          <w:color w:val="000000"/>
        </w:rPr>
        <w:t>црна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K100,</w:t>
      </w:r>
    </w:p>
    <w:p w14:paraId="6EA1CB47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r w:rsidRPr="00FB7B47">
        <w:rPr>
          <w:rFonts w:ascii="Times New Roman" w:hAnsi="Times New Roman" w:cs="Times New Roman"/>
          <w:color w:val="000000"/>
        </w:rPr>
        <w:t xml:space="preserve">– у </w:t>
      </w:r>
      <w:proofErr w:type="spellStart"/>
      <w:r w:rsidRPr="00FB7B47">
        <w:rPr>
          <w:rFonts w:ascii="Times New Roman" w:hAnsi="Times New Roman" w:cs="Times New Roman"/>
          <w:color w:val="000000"/>
        </w:rPr>
        <w:t>систему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RGB: </w:t>
      </w:r>
      <w:proofErr w:type="spellStart"/>
      <w:r w:rsidRPr="00FB7B47">
        <w:rPr>
          <w:rFonts w:ascii="Times New Roman" w:hAnsi="Times New Roman" w:cs="Times New Roman"/>
          <w:color w:val="000000"/>
        </w:rPr>
        <w:t>црвена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R198-G54-B60/ </w:t>
      </w:r>
      <w:proofErr w:type="spellStart"/>
      <w:r w:rsidRPr="00FB7B47">
        <w:rPr>
          <w:rFonts w:ascii="Times New Roman" w:hAnsi="Times New Roman" w:cs="Times New Roman"/>
          <w:color w:val="000000"/>
        </w:rPr>
        <w:t>плава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R12-G64-B118/ </w:t>
      </w:r>
      <w:proofErr w:type="spellStart"/>
      <w:r w:rsidRPr="00FB7B47">
        <w:rPr>
          <w:rFonts w:ascii="Times New Roman" w:hAnsi="Times New Roman" w:cs="Times New Roman"/>
          <w:color w:val="000000"/>
        </w:rPr>
        <w:t>жута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R237-G185-B46/ </w:t>
      </w:r>
      <w:proofErr w:type="spellStart"/>
      <w:r w:rsidRPr="00FB7B47">
        <w:rPr>
          <w:rFonts w:ascii="Times New Roman" w:hAnsi="Times New Roman" w:cs="Times New Roman"/>
          <w:color w:val="000000"/>
        </w:rPr>
        <w:t>црна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R33-G35-B30.</w:t>
      </w:r>
    </w:p>
    <w:p w14:paraId="500057C1" w14:textId="77777777" w:rsidR="002C2E26" w:rsidRPr="00FB7B47" w:rsidRDefault="00B900C1" w:rsidP="00DC5D16">
      <w:pPr>
        <w:spacing w:after="150"/>
        <w:jc w:val="both"/>
        <w:rPr>
          <w:rFonts w:ascii="Times New Roman" w:hAnsi="Times New Roman" w:cs="Times New Roman"/>
        </w:rPr>
      </w:pPr>
      <w:proofErr w:type="spellStart"/>
      <w:r w:rsidRPr="00FB7B47">
        <w:rPr>
          <w:rFonts w:ascii="Times New Roman" w:hAnsi="Times New Roman" w:cs="Times New Roman"/>
          <w:color w:val="000000"/>
        </w:rPr>
        <w:t>Државна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застава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FB7B47">
        <w:rPr>
          <w:rFonts w:ascii="Times New Roman" w:hAnsi="Times New Roman" w:cs="Times New Roman"/>
          <w:color w:val="000000"/>
        </w:rPr>
        <w:t>Мали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грб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Републике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Србије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могу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се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преузети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са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следећег</w:t>
      </w:r>
      <w:proofErr w:type="spellEnd"/>
      <w:r w:rsidRPr="00FB7B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B7B47">
        <w:rPr>
          <w:rFonts w:ascii="Times New Roman" w:hAnsi="Times New Roman" w:cs="Times New Roman"/>
          <w:color w:val="000000"/>
        </w:rPr>
        <w:t>линка</w:t>
      </w:r>
      <w:proofErr w:type="spellEnd"/>
      <w:r w:rsidRPr="00FB7B47">
        <w:rPr>
          <w:rFonts w:ascii="Times New Roman" w:hAnsi="Times New Roman" w:cs="Times New Roman"/>
          <w:color w:val="000000"/>
        </w:rPr>
        <w:t>: http://www.media.srbija.gov.rs/medsrp/slike/grbovi_zastave_standarte_srbije.zip</w:t>
      </w:r>
    </w:p>
    <w:sectPr w:rsidR="002C2E26" w:rsidRPr="00FB7B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26"/>
    <w:rsid w:val="00096683"/>
    <w:rsid w:val="002C2E26"/>
    <w:rsid w:val="00B900C1"/>
    <w:rsid w:val="00DC5D16"/>
    <w:rsid w:val="00FB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5FD0E"/>
  <w15:docId w15:val="{9F365EF3-7D2B-4A8A-84E5-518507816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131</Pages>
  <Words>40082</Words>
  <Characters>228471</Characters>
  <Application>Microsoft Office Word</Application>
  <DocSecurity>0</DocSecurity>
  <Lines>1903</Lines>
  <Paragraphs>536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 Ljubotina</dc:creator>
  <cp:lastModifiedBy>Sonja Skorupan</cp:lastModifiedBy>
  <cp:revision>2</cp:revision>
  <dcterms:created xsi:type="dcterms:W3CDTF">2024-02-19T07:34:00Z</dcterms:created>
  <dcterms:modified xsi:type="dcterms:W3CDTF">2024-02-19T07:34:00Z</dcterms:modified>
</cp:coreProperties>
</file>