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026ECF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III,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Програм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2, </w:t>
      </w:r>
      <w:proofErr w:type="spellStart"/>
      <w:r w:rsidRPr="00A0435B">
        <w:rPr>
          <w:rFonts w:ascii="Times New Roman" w:hAnsi="Times New Roman" w:cs="Times New Roman"/>
          <w:color w:val="000000"/>
        </w:rPr>
        <w:t>одељак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I,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Пододељак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Б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Споразума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зајму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између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Републике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Међународне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развој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(„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гласник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РС – </w:t>
      </w:r>
      <w:proofErr w:type="spellStart"/>
      <w:r w:rsidRPr="00A0435B">
        <w:rPr>
          <w:rFonts w:ascii="Times New Roman" w:hAnsi="Times New Roman" w:cs="Times New Roman"/>
          <w:color w:val="000000"/>
        </w:rPr>
        <w:t>Међународни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”,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2/20) и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17.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и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24.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Влади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(„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гласник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РС”, </w:t>
      </w:r>
      <w:proofErr w:type="spellStart"/>
      <w:r w:rsidRPr="00A0435B">
        <w:rPr>
          <w:rFonts w:ascii="Times New Roman" w:hAnsi="Times New Roman" w:cs="Times New Roman"/>
          <w:color w:val="000000"/>
        </w:rPr>
        <w:t>бр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55/05, 71/05 –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исправка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101/07, 65/08, 16/11, 68/12 – УС, 72/12, 7/14 – УС, 44/14 и 30/18 – </w:t>
      </w:r>
      <w:proofErr w:type="spellStart"/>
      <w:r w:rsidRPr="00A0435B">
        <w:rPr>
          <w:rFonts w:ascii="Times New Roman" w:hAnsi="Times New Roman" w:cs="Times New Roman"/>
          <w:color w:val="000000"/>
        </w:rPr>
        <w:t>др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</w:t>
      </w:r>
      <w:proofErr w:type="spellEnd"/>
      <w:r w:rsidRPr="00A0435B">
        <w:rPr>
          <w:rFonts w:ascii="Times New Roman" w:hAnsi="Times New Roman" w:cs="Times New Roman"/>
          <w:color w:val="000000"/>
        </w:rPr>
        <w:t>),</w:t>
      </w:r>
    </w:p>
    <w:p w14:paraId="4361E06D" w14:textId="77777777" w:rsidR="00721FA8" w:rsidRPr="00A0435B" w:rsidRDefault="0028704D" w:rsidP="00A0435B">
      <w:pPr>
        <w:spacing w:after="15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Министар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шумарства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доноси</w:t>
      </w:r>
      <w:proofErr w:type="spellEnd"/>
    </w:p>
    <w:p w14:paraId="1CEB9EA6" w14:textId="77777777" w:rsidR="00721FA8" w:rsidRPr="00A0435B" w:rsidRDefault="0028704D">
      <w:pPr>
        <w:spacing w:after="225"/>
        <w:jc w:val="center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b/>
          <w:color w:val="000000"/>
        </w:rPr>
        <w:t>ПРАВИЛНИК</w:t>
      </w:r>
    </w:p>
    <w:p w14:paraId="1632131C" w14:textId="77777777" w:rsidR="00721FA8" w:rsidRPr="00A0435B" w:rsidRDefault="0028704D">
      <w:pPr>
        <w:spacing w:after="150"/>
        <w:jc w:val="center"/>
        <w:rPr>
          <w:rFonts w:ascii="Times New Roman" w:hAnsi="Times New Roman" w:cs="Times New Roman"/>
          <w:b/>
          <w:color w:val="000000"/>
        </w:rPr>
      </w:pPr>
      <w:r w:rsidRPr="00A0435B">
        <w:rPr>
          <w:rFonts w:ascii="Times New Roman" w:hAnsi="Times New Roman" w:cs="Times New Roman"/>
          <w:b/>
          <w:color w:val="000000"/>
        </w:rPr>
        <w:t xml:space="preserve">о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додели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конкурентну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пољопривреду</w:t>
      </w:r>
      <w:proofErr w:type="spellEnd"/>
    </w:p>
    <w:p w14:paraId="1A13D39E" w14:textId="77777777" w:rsidR="0028704D" w:rsidRPr="00A0435B" w:rsidRDefault="0028704D">
      <w:pPr>
        <w:spacing w:after="150"/>
        <w:jc w:val="center"/>
        <w:rPr>
          <w:rFonts w:ascii="Times New Roman" w:hAnsi="Times New Roman" w:cs="Times New Roman"/>
          <w:bCs/>
          <w:color w:val="000000"/>
          <w:lang w:val="sr-Cyrl-RS"/>
        </w:rPr>
      </w:pPr>
      <w:r w:rsidRPr="00A0435B">
        <w:rPr>
          <w:rFonts w:ascii="Times New Roman" w:hAnsi="Times New Roman" w:cs="Times New Roman"/>
          <w:bCs/>
          <w:color w:val="000000"/>
          <w:lang w:val="sr-Cyrl-RS"/>
        </w:rPr>
        <w:t xml:space="preserve">(Објављено у </w:t>
      </w:r>
      <w:r w:rsidRPr="00A0435B">
        <w:rPr>
          <w:rFonts w:ascii="Times New Roman" w:hAnsi="Times New Roman" w:cs="Times New Roman"/>
          <w:bCs/>
          <w:color w:val="000000"/>
        </w:rPr>
        <w:t>„</w:t>
      </w:r>
      <w:proofErr w:type="spellStart"/>
      <w:r w:rsidRPr="00A0435B">
        <w:rPr>
          <w:rFonts w:ascii="Times New Roman" w:hAnsi="Times New Roman" w:cs="Times New Roman"/>
          <w:bCs/>
          <w:color w:val="000000"/>
        </w:rPr>
        <w:t>Службен</w:t>
      </w:r>
      <w:proofErr w:type="spellEnd"/>
      <w:r w:rsidRPr="00A0435B">
        <w:rPr>
          <w:rFonts w:ascii="Times New Roman" w:hAnsi="Times New Roman" w:cs="Times New Roman"/>
          <w:bCs/>
          <w:color w:val="000000"/>
          <w:lang w:val="sr-Cyrl-RS"/>
        </w:rPr>
        <w:t>ом</w:t>
      </w:r>
      <w:r w:rsidRPr="00A0435B">
        <w:rPr>
          <w:rFonts w:ascii="Times New Roman" w:hAnsi="Times New Roman" w:cs="Times New Roman"/>
          <w:bCs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Cs/>
          <w:color w:val="000000"/>
        </w:rPr>
        <w:t>гласник</w:t>
      </w:r>
      <w:proofErr w:type="spellEnd"/>
      <w:r w:rsidRPr="00A0435B">
        <w:rPr>
          <w:rFonts w:ascii="Times New Roman" w:hAnsi="Times New Roman" w:cs="Times New Roman"/>
          <w:bCs/>
          <w:color w:val="000000"/>
          <w:lang w:val="sr-Cyrl-RS"/>
        </w:rPr>
        <w:t>у</w:t>
      </w:r>
      <w:r w:rsidRPr="00A0435B">
        <w:rPr>
          <w:rFonts w:ascii="Times New Roman" w:hAnsi="Times New Roman" w:cs="Times New Roman"/>
          <w:bCs/>
          <w:color w:val="000000"/>
        </w:rPr>
        <w:t xml:space="preserve"> РС”, </w:t>
      </w:r>
      <w:proofErr w:type="spellStart"/>
      <w:r w:rsidRPr="00A0435B">
        <w:rPr>
          <w:rFonts w:ascii="Times New Roman" w:hAnsi="Times New Roman" w:cs="Times New Roman"/>
          <w:bCs/>
          <w:color w:val="000000"/>
        </w:rPr>
        <w:t>бр</w:t>
      </w:r>
      <w:proofErr w:type="spellEnd"/>
      <w:r w:rsidRPr="00A0435B">
        <w:rPr>
          <w:rFonts w:ascii="Times New Roman" w:hAnsi="Times New Roman" w:cs="Times New Roman"/>
          <w:bCs/>
          <w:color w:val="000000"/>
        </w:rPr>
        <w:t xml:space="preserve">. </w:t>
      </w:r>
      <w:r w:rsidRPr="00A0435B">
        <w:rPr>
          <w:rFonts w:ascii="Times New Roman" w:hAnsi="Times New Roman" w:cs="Times New Roman"/>
          <w:bCs/>
          <w:color w:val="000000"/>
          <w:lang w:val="sr-Cyrl-RS"/>
        </w:rPr>
        <w:t>1</w:t>
      </w:r>
      <w:r w:rsidR="005A3C64" w:rsidRPr="00A0435B">
        <w:rPr>
          <w:rFonts w:ascii="Times New Roman" w:hAnsi="Times New Roman" w:cs="Times New Roman"/>
          <w:bCs/>
          <w:color w:val="000000"/>
        </w:rPr>
        <w:t>04</w:t>
      </w:r>
      <w:r w:rsidRPr="00A0435B">
        <w:rPr>
          <w:rFonts w:ascii="Times New Roman" w:hAnsi="Times New Roman" w:cs="Times New Roman"/>
          <w:bCs/>
          <w:color w:val="000000"/>
          <w:lang w:val="sr-Cyrl-RS"/>
        </w:rPr>
        <w:t>/2023 од 24.11.2023. године)</w:t>
      </w:r>
    </w:p>
    <w:p w14:paraId="05AA21F4" w14:textId="77777777" w:rsidR="0028704D" w:rsidRPr="00A0435B" w:rsidRDefault="0028704D">
      <w:pPr>
        <w:spacing w:after="150"/>
        <w:jc w:val="center"/>
        <w:rPr>
          <w:rFonts w:ascii="Times New Roman" w:hAnsi="Times New Roman" w:cs="Times New Roman"/>
          <w:bCs/>
          <w:lang w:val="sr-Cyrl-RS"/>
        </w:rPr>
      </w:pPr>
    </w:p>
    <w:p w14:paraId="6AE5410A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>I. УВОДНЕ ОДРЕДБЕ</w:t>
      </w:r>
    </w:p>
    <w:p w14:paraId="77FD0DB2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</w:t>
      </w:r>
    </w:p>
    <w:p w14:paraId="4203699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ближе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минимални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максимални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пољопривреду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7F780EF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Дефиниције</w:t>
      </w:r>
      <w:proofErr w:type="spellEnd"/>
    </w:p>
    <w:p w14:paraId="0D19FC96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</w:t>
      </w:r>
    </w:p>
    <w:p w14:paraId="38FBBCF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Поједини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изрази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употребљени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значења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C8D2B9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агрегатор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предузетник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земљорадничка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откупљује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пласманa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тржиште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ECE343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аквакултура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гајење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шаранске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пастрмске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аквакултуру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7B6258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добијају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1CB90E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винарија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функцији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шире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грожђа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шире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кљука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састоји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помоћног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ближи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погледу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судова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кадра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шире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грожђа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шире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кљука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983B3D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добављач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својство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C97B7C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извођење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грађевинских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реконструкција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адаптација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санација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(у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>);</w:t>
      </w:r>
    </w:p>
    <w:p w14:paraId="2372BB6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7)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капиталне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имовину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дигитализацију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аутоматизацију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производног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прерађивачког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чине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38CB51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људске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ресурсе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бруто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припадајуће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порезе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доприносе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ангажована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трајања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процедура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Светске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ангажовањем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индивидуалних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плаћају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току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трајања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индивидуалног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потреба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ангажовањем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Опису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заједно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предложеним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буџетом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80BF63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9)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стручно-техничку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тренинг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накнаде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стручно-техничку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накнаде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знања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тренинга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предвиђених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технологије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смањење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загађења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квалитета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безбедност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достизање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националних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дигитализација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знања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финансија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брендирање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означавање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сличне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>);</w:t>
      </w:r>
    </w:p>
    <w:p w14:paraId="0DF0908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10)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иновација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скуп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развијен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пласиран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значајно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побољшан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циљем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стварања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додате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0E5D6B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11)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консултант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припремне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трошкове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(у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предузетник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статусу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претежну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(1)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рачуноводствени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књиговодствени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ревизорски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саветовање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(2)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управљањем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C6A5F5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12)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консултант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стручно-техничку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тренинг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(у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стручно-техничку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тренинг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предузетник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статусу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претежну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(1)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(2) </w:t>
      </w:r>
      <w:proofErr w:type="spellStart"/>
      <w:r w:rsidRPr="00A0435B">
        <w:rPr>
          <w:rFonts w:ascii="Times New Roman" w:hAnsi="Times New Roman" w:cs="Times New Roman"/>
          <w:color w:val="000000"/>
        </w:rPr>
        <w:t>истраживање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испитивање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мњења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(3)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научне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(4)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7D7EC3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13)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купац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увозник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Републике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власник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малопродајних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велепродајних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прехрамбених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даљу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Републике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18EA80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14)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машине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системи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састављени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различитих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компоненти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механизама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омогућавају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операција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транспорт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8D082B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15)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место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пребивалишта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седишта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механизације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233511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16)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млечна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крава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женско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говеда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24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месеца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5BBACE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17)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нова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механизација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саставни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произведена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најкасније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BE6402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18)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нови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трактор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серијски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произведен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трактор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саставни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произведен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најкасније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Трактор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означава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моторно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возило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осовине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намењено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вучење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гурање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ношење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погон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измењивих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прикључака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шумских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вучу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прикључних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возила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трактор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безбедност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саобраћаја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путевима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B376D7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19)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аквакултуру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рибњак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полурибњак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кавез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ограђени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преграђени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риболовне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гајење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86F0D2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20)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стајњака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економски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бетонске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писте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одлагање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чврстог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стајњака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осоке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75951E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21)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смештај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животиња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живинарник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класификација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8A92ED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22)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намењен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чувању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различитих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усеви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млечни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прехрамбени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намењен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обезбеди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оптималне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чување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квалитета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карактеристика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током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D75DE7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23)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малопродаја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DE4739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24)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остали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усеви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(1) </w:t>
      </w:r>
      <w:proofErr w:type="spellStart"/>
      <w:r w:rsidRPr="00A0435B">
        <w:rPr>
          <w:rFonts w:ascii="Times New Roman" w:hAnsi="Times New Roman" w:cs="Times New Roman"/>
          <w:color w:val="000000"/>
        </w:rPr>
        <w:t>житарице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пшеница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кукуруз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јечам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раж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хељда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тритикале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.); (2) </w:t>
      </w:r>
      <w:proofErr w:type="spellStart"/>
      <w:r w:rsidRPr="00A0435B">
        <w:rPr>
          <w:rFonts w:ascii="Times New Roman" w:hAnsi="Times New Roman" w:cs="Times New Roman"/>
          <w:color w:val="000000"/>
        </w:rPr>
        <w:t>уљане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културе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индустријске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културе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сунцокрет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репица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конопља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бундеве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меркантилна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шећерна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); (3) </w:t>
      </w:r>
      <w:proofErr w:type="spellStart"/>
      <w:r w:rsidRPr="00A0435B">
        <w:rPr>
          <w:rFonts w:ascii="Times New Roman" w:hAnsi="Times New Roman" w:cs="Times New Roman"/>
          <w:color w:val="000000"/>
        </w:rPr>
        <w:t>сирак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(4) </w:t>
      </w:r>
      <w:proofErr w:type="spellStart"/>
      <w:r w:rsidRPr="00A0435B">
        <w:rPr>
          <w:rFonts w:ascii="Times New Roman" w:hAnsi="Times New Roman" w:cs="Times New Roman"/>
          <w:color w:val="000000"/>
        </w:rPr>
        <w:t>хмељ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(5) </w:t>
      </w:r>
      <w:proofErr w:type="spellStart"/>
      <w:r w:rsidRPr="00A0435B">
        <w:rPr>
          <w:rFonts w:ascii="Times New Roman" w:hAnsi="Times New Roman" w:cs="Times New Roman"/>
          <w:color w:val="000000"/>
        </w:rPr>
        <w:t>зачинско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ароматично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лековито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бела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слачица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црна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слачица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босиљак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анис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коријандер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камилица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матичњак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копар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коприва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валеријана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итд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.); (6) </w:t>
      </w:r>
      <w:proofErr w:type="spellStart"/>
      <w:r w:rsidRPr="00A0435B">
        <w:rPr>
          <w:rFonts w:ascii="Times New Roman" w:hAnsi="Times New Roman" w:cs="Times New Roman"/>
          <w:color w:val="000000"/>
        </w:rPr>
        <w:t>крмно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шифарником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саставни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</w:t>
      </w:r>
    </w:p>
    <w:p w14:paraId="7032509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25)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пољопривредна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механизација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скуп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возила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дизајнирани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намењени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549FB9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26)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повезана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породичног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супружници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ванбрачни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партнери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крвни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сродници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побочној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линији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закључно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трећим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степеном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сродства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сродници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тазбини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степена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сродства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усвојилац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усвојеник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између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извршен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пренос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управљачких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повезана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смислу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добит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245576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27)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прерада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сваки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почетни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хлађење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замрзавање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дубоко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замрзавање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одмрзавање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одсецање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откоштавање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млевење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дробљење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раздвајање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резање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уситњавање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сечење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љуштење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загревање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димљење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саламурење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сушење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маринирање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екстраховање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екструзију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комбинацију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937B15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28)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примарна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биљна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култура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цвећа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грожђа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шифарником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саставни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89B07A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29)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примарна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пољопривредна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сточарству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крављег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овчијег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козијег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тов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јунади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јунећег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говеђег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систему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„</w:t>
      </w:r>
      <w:proofErr w:type="spellStart"/>
      <w:r w:rsidRPr="00A0435B">
        <w:rPr>
          <w:rFonts w:ascii="Times New Roman" w:hAnsi="Times New Roman" w:cs="Times New Roman"/>
          <w:color w:val="000000"/>
        </w:rPr>
        <w:t>крава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телеˮ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прасади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тов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тов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свиња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узгој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бројлера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меда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пчелињих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концентроване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кабасте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хране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E829D7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30)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припремни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накнада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63DEBBD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ангажовање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потребне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момента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између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2D9CF8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потписали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настају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момента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завршетка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8FB110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31)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целокупна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квалитета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образложење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економске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исплативости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одрживости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2C9598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32)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реализација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извршење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функцију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наменом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17BEF3A" w14:textId="62423EC2" w:rsidR="00721FA8" w:rsidRDefault="0028704D" w:rsidP="00A0435B">
      <w:pPr>
        <w:spacing w:after="150"/>
        <w:jc w:val="both"/>
        <w:rPr>
          <w:rFonts w:ascii="Times New Roman" w:hAnsi="Times New Roman" w:cs="Times New Roman"/>
          <w:color w:val="000000"/>
        </w:rPr>
      </w:pPr>
      <w:r w:rsidRPr="00A0435B">
        <w:rPr>
          <w:rFonts w:ascii="Times New Roman" w:hAnsi="Times New Roman" w:cs="Times New Roman"/>
          <w:color w:val="000000"/>
        </w:rPr>
        <w:t xml:space="preserve">33)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софтвер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збирка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рачунарских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програма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рачунарску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омогућавају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дигитализацију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аутоматизацију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продуктивности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дефинисаних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26E77DD" w14:textId="02F91588" w:rsidR="00A0435B" w:rsidRDefault="00A0435B" w:rsidP="00A0435B">
      <w:pPr>
        <w:spacing w:after="150"/>
        <w:jc w:val="both"/>
        <w:rPr>
          <w:rFonts w:ascii="Times New Roman" w:hAnsi="Times New Roman" w:cs="Times New Roman"/>
          <w:color w:val="000000"/>
        </w:rPr>
      </w:pPr>
    </w:p>
    <w:p w14:paraId="28BBB762" w14:textId="77777777" w:rsidR="00A0435B" w:rsidRPr="00A0435B" w:rsidRDefault="00A0435B" w:rsidP="00A0435B">
      <w:pPr>
        <w:spacing w:after="150"/>
        <w:jc w:val="both"/>
        <w:rPr>
          <w:rFonts w:ascii="Times New Roman" w:hAnsi="Times New Roman" w:cs="Times New Roman"/>
          <w:lang w:val="sr-Latn-RS"/>
        </w:rPr>
      </w:pPr>
    </w:p>
    <w:p w14:paraId="4A95487B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>II. ВРСТЕ ПРИХВАТЉИВИХ ИНВЕСТИЦИЈА И ТРОШКОВА</w:t>
      </w:r>
    </w:p>
    <w:p w14:paraId="5C0A6A4D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3.</w:t>
      </w:r>
    </w:p>
    <w:p w14:paraId="169D011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Прихватљиве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јесу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03F7F2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EFE1D6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капиталне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5BA427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људске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ресурсе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594D7D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стручно-техничку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тренинг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A28988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Припремни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накнаде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пријављивање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момента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26FB1C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Укупна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накнада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5%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момента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2%, </w:t>
      </w:r>
      <w:proofErr w:type="spellStart"/>
      <w:r w:rsidRPr="00A0435B">
        <w:rPr>
          <w:rFonts w:ascii="Times New Roman" w:hAnsi="Times New Roman" w:cs="Times New Roman"/>
          <w:color w:val="000000"/>
        </w:rPr>
        <w:t>док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након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завршетка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3%.</w:t>
      </w:r>
    </w:p>
    <w:p w14:paraId="1204178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људске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ресурсе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10%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укупног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2086A8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стручно-техничку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тренинг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10%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укупног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7EB492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Консултант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стручно-техничку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тренинг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ангажован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86353E2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Програм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јачање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веза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унутар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тржишног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ланца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диверзификације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дохотка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руралним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подручјима</w:t>
      </w:r>
      <w:proofErr w:type="spellEnd"/>
    </w:p>
    <w:p w14:paraId="1595EDB4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</w:t>
      </w:r>
    </w:p>
    <w:p w14:paraId="33CCDBB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Програм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прихватљиве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1), 2) и 4)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јачање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ланца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диверзификацију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економских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кроз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развој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уметничких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517018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Програм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прихватљиве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6EA3964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сточарству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4C8042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сточарству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853D2B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сточарству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2C67C3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сточарству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аквакултуре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397E80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грожђа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цвећа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5AD282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усева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EEAA20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дохотка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кроз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бављење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уметничких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A55FCE5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5.</w:t>
      </w:r>
    </w:p>
    <w:p w14:paraId="5FD3B2A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програма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577AC71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C342C8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дигитализацију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аутоматизацију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система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адекватних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хардвером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89BE30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F6028D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70B1ED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манипулацију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стајњака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0AADF1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мужу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хлађење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чување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63C7B8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манипулацију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транспорт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чврстог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стајњака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95B902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храњење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појење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8B7200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вага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рампи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утовар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истовар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торова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усмеравање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453CAC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папака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D96732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електричне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ограде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пашу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FCD8B7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9)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80 kW.</w:t>
      </w:r>
    </w:p>
    <w:p w14:paraId="1B6C59A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6B92EF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94ABF6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манипулацију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стајњака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39C87F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манипулацију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транспорт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чврстог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стајњака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718CA2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храњење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појење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D0FEF3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вага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рампи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утовар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истовар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торова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усмеравање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75901E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папака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CAAA42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електричне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ограде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пашу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9675C1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80 kW.</w:t>
      </w:r>
    </w:p>
    <w:p w14:paraId="5D44602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3299FC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EE4109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приколица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превоз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пчелињих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друштава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E5DC65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пчеларске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E8E4AF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врцање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3DE1C3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хладњача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класична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контејнерска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чување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пчелињих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AEDAFA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4B7806D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аквакултуру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6AC0F6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руковање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рибље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хране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1D8727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аквакултуру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7ACC72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0A600CC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заштићеном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простору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1D7660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пластеника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цвећа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расада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култура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F718FF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вештачко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опрашивање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биљака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2AD529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додатно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осветљење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сенчење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заштићеног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6E45825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земљишта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супстрата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гајење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биљака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BA5C1C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(5)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хидропонско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гајење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биљака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108EE4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(6)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стерилизацију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земљишта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6EA8F52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(7)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обогаћивање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угљен-диоксидом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тзв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A0435B">
        <w:rPr>
          <w:rFonts w:ascii="Times New Roman" w:hAnsi="Times New Roman" w:cs="Times New Roman"/>
          <w:color w:val="000000"/>
        </w:rPr>
        <w:t>ђубрење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угљен-диоксидом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заштићеном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простору</w:t>
      </w:r>
      <w:proofErr w:type="spellEnd"/>
      <w:r w:rsidRPr="00A0435B">
        <w:rPr>
          <w:rFonts w:ascii="Times New Roman" w:hAnsi="Times New Roman" w:cs="Times New Roman"/>
          <w:color w:val="000000"/>
        </w:rPr>
        <w:t>);</w:t>
      </w:r>
    </w:p>
    <w:p w14:paraId="62D296B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специјалне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отвореном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пољу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43ECBC8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орезивање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млевење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сечење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уклањање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остатака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након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орезивања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воћарству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6C095CE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система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вишегодишњим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плантажама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подизање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система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противградних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мрежа</w:t>
      </w:r>
      <w:proofErr w:type="spellEnd"/>
      <w:r w:rsidRPr="00A0435B">
        <w:rPr>
          <w:rFonts w:ascii="Times New Roman" w:hAnsi="Times New Roman" w:cs="Times New Roman"/>
          <w:color w:val="000000"/>
        </w:rPr>
        <w:t>),</w:t>
      </w:r>
    </w:p>
    <w:p w14:paraId="3E3E36A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жичаних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ограда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вишегодишњих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плантажа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3C28C3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наводњавање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988F52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(5)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системе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мраза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6631288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(6)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земљишта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6ED146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(7)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допунску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земљишта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0342D7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(8)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ђубрење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CC253E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(9)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сетву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61A8F6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(10)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мулчирањем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малч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фолије</w:t>
      </w:r>
      <w:proofErr w:type="spellEnd"/>
      <w:r w:rsidRPr="00A0435B">
        <w:rPr>
          <w:rFonts w:ascii="Times New Roman" w:hAnsi="Times New Roman" w:cs="Times New Roman"/>
          <w:color w:val="000000"/>
        </w:rPr>
        <w:t>),</w:t>
      </w:r>
    </w:p>
    <w:p w14:paraId="03FD2AD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260E5E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80 kW;</w:t>
      </w:r>
    </w:p>
    <w:p w14:paraId="7A5F9A9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бербу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жетву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транспорт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тржиште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40B97E7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бербу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736B57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превоз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8DC5C3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бокс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палета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транспорт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38CA767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A30380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(5)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сортирање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калибрацију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36E3561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(6)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маркетинг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A6A848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6)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7369FBA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земљишта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3E8887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допунску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земљишта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AC72F3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међуредну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земљишта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66C2F5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ђубрење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F612A4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механизације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сетву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DA06B9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E4C72B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транспорт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5D9E82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наводњавање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3AB8B1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9)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специјализованих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жетву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искључиво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лековито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ароматично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искључујући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комбајне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жетву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житарица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уљарица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индустријског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</w:t>
      </w:r>
      <w:proofErr w:type="spellEnd"/>
      <w:r w:rsidRPr="00A0435B">
        <w:rPr>
          <w:rFonts w:ascii="Times New Roman" w:hAnsi="Times New Roman" w:cs="Times New Roman"/>
          <w:color w:val="000000"/>
        </w:rPr>
        <w:t>).</w:t>
      </w:r>
    </w:p>
    <w:p w14:paraId="7704AFC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09D9244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набавкa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оруђа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очувања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уметничких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сертификовани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сматрају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уметничким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занатима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вођењу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сертификата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A51019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инвентара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0B7FE17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Програм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конкурентностии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веза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унутар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тржишног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ланца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откупа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Програм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агрегаторе</w:t>
      </w:r>
      <w:proofErr w:type="spellEnd"/>
    </w:p>
    <w:p w14:paraId="6D9B7D36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6.</w:t>
      </w:r>
    </w:p>
    <w:p w14:paraId="011F7E0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Програм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прихватљиве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ланца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0336EE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Програм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прихватљиве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40322D8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манипулације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квалитета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усева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00A177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млечних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E33B41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09060C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DDD48F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дораде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пчелињих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D4639E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уметничких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сертификовани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сматрају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уметничким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занатима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вођењу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сертификата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A280F8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даљу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>.</w:t>
      </w:r>
    </w:p>
    <w:p w14:paraId="4DE8D296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7.</w:t>
      </w:r>
    </w:p>
    <w:p w14:paraId="77E399D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програма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6.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71917C4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соларна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биомаса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биогас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геотермал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и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55ACD5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дигитализацију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аутоматизацију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система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адекватних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хардвером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783AEE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имовину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нарочито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циљу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достизања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водама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1D9FEA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физичку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имовину</w:t>
      </w:r>
      <w:proofErr w:type="spellEnd"/>
      <w:r w:rsidRPr="00A0435B">
        <w:rPr>
          <w:rFonts w:ascii="Times New Roman" w:hAnsi="Times New Roman" w:cs="Times New Roman"/>
          <w:color w:val="000000"/>
        </w:rPr>
        <w:t>,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циљ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развој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иновација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иновативних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технологија</w:t>
      </w:r>
      <w:proofErr w:type="spellEnd"/>
      <w:r w:rsidRPr="00A0435B">
        <w:rPr>
          <w:rFonts w:ascii="Times New Roman" w:hAnsi="Times New Roman" w:cs="Times New Roman"/>
          <w:color w:val="000000"/>
        </w:rPr>
        <w:t>,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иновативних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приступа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модела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30C317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манипулације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квалитета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75D2EE1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38058B6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житарица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47C0CE9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манипулацију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квалитета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сушење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даљу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зрнастих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квалитета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сушење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манипулацију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зрнастим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припадајућом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спољном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инфраструктуром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AC28C9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манипулацију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житарица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497470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житарица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A8BD14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сушење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житарица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припадајућом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спољном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инфраструктуром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0E8311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житарица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6AFFDD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житарица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насталих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прерадом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8AA340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стерилизацију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алата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свлачионице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санитарне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просторије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49B450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радника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13B46F9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лабораторијске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без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стакленог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посуђа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погона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C28ECD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19129B7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чврсти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итд</w:t>
      </w:r>
      <w:proofErr w:type="spellEnd"/>
      <w:r w:rsidRPr="00A0435B">
        <w:rPr>
          <w:rFonts w:ascii="Times New Roman" w:hAnsi="Times New Roman" w:cs="Times New Roman"/>
          <w:color w:val="000000"/>
        </w:rPr>
        <w:t>.);</w:t>
      </w:r>
    </w:p>
    <w:p w14:paraId="79E225C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уљаних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култура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73CF1F9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сушење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уљаних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култура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припадајућом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спољном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инфраструктуром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6BFB28B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хладно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пресовање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уљарица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1D56A88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физичку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уљарица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08B78F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пуњење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уља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1AB76B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стерилизацију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алата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свлачионице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санитарне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просторије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9F70B8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радника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582E05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лабораторијске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без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стакленог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посуђа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погона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8E615D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>,</w:t>
      </w:r>
    </w:p>
    <w:p w14:paraId="1DE0D2F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чврсти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итд</w:t>
      </w:r>
      <w:proofErr w:type="spellEnd"/>
      <w:r w:rsidRPr="00A0435B">
        <w:rPr>
          <w:rFonts w:ascii="Times New Roman" w:hAnsi="Times New Roman" w:cs="Times New Roman"/>
          <w:color w:val="000000"/>
        </w:rPr>
        <w:t>.);</w:t>
      </w:r>
    </w:p>
    <w:p w14:paraId="5509285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гајеног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зачинског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лековитог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ароматичног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5B5E563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гајеног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зачинског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лековитог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ароматичног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припадајућом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спољном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инфраструктуром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D1D90E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гајених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зачина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лековитог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ароматичног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24CFED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гајених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зачина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лековитог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ароматичног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ED8F01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дестилацију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гајених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зачина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лековитог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ароматичног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37FA3D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екстракцију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гајених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зачина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лековитог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ароматичног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12BD0E6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гајених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зачинског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лековитог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ароматичног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9DF429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стерилизацију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алата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свлачионице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санитарне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50A704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радника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C8209F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лабораторијске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без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стакленог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посуђа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погона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3C52F1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>,</w:t>
      </w:r>
    </w:p>
    <w:p w14:paraId="5EAC174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–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чврсти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итд</w:t>
      </w:r>
      <w:proofErr w:type="spellEnd"/>
      <w:r w:rsidRPr="00A0435B">
        <w:rPr>
          <w:rFonts w:ascii="Times New Roman" w:hAnsi="Times New Roman" w:cs="Times New Roman"/>
          <w:color w:val="000000"/>
        </w:rPr>
        <w:t>.);</w:t>
      </w:r>
    </w:p>
    <w:p w14:paraId="0B054EF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65B41E1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смањење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рециклажу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поновну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9F364E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физички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хемијски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биолошки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третман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973824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соларни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панели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монтажу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биогас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F59E81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смањити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потрошњу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72A5FD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ИТ </w:t>
      </w:r>
      <w:proofErr w:type="spellStart"/>
      <w:r w:rsidRPr="00A0435B">
        <w:rPr>
          <w:rFonts w:ascii="Times New Roman" w:hAnsi="Times New Roman" w:cs="Times New Roman"/>
          <w:color w:val="000000"/>
        </w:rPr>
        <w:t>хардвер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инсталацијом</w:t>
      </w:r>
      <w:proofErr w:type="spellEnd"/>
      <w:r w:rsidRPr="00A0435B">
        <w:rPr>
          <w:rFonts w:ascii="Times New Roman" w:hAnsi="Times New Roman" w:cs="Times New Roman"/>
          <w:color w:val="000000"/>
        </w:rPr>
        <w:t>).</w:t>
      </w:r>
    </w:p>
    <w:p w14:paraId="6FABF46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млечних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32CBF4D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специјализованих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возила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превоз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сировог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мерни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узорковање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>);</w:t>
      </w:r>
    </w:p>
    <w:p w14:paraId="557C219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узорковање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пуњење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млечних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62156A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стерилизацију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алата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свлачионице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санитарне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806125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лабораторијске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без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стакленог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посуђа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постројења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BFB87D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радника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B9778A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>,</w:t>
      </w:r>
    </w:p>
    <w:p w14:paraId="3CFCA34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готових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3113B0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чврсти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итд</w:t>
      </w:r>
      <w:proofErr w:type="spellEnd"/>
      <w:r w:rsidRPr="00A0435B">
        <w:rPr>
          <w:rFonts w:ascii="Times New Roman" w:hAnsi="Times New Roman" w:cs="Times New Roman"/>
          <w:color w:val="000000"/>
        </w:rPr>
        <w:t>.);</w:t>
      </w:r>
    </w:p>
    <w:p w14:paraId="0713548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9) ИТ </w:t>
      </w:r>
      <w:proofErr w:type="spellStart"/>
      <w:r w:rsidRPr="00A0435B">
        <w:rPr>
          <w:rFonts w:ascii="Times New Roman" w:hAnsi="Times New Roman" w:cs="Times New Roman"/>
          <w:color w:val="000000"/>
        </w:rPr>
        <w:t>хардвер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инсталацијом</w:t>
      </w:r>
      <w:proofErr w:type="spellEnd"/>
      <w:r w:rsidRPr="00A0435B">
        <w:rPr>
          <w:rFonts w:ascii="Times New Roman" w:hAnsi="Times New Roman" w:cs="Times New Roman"/>
          <w:color w:val="000000"/>
        </w:rPr>
        <w:t>);</w:t>
      </w:r>
    </w:p>
    <w:p w14:paraId="0B9E09E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10)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држање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чување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млечних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8EF5E8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11)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транспорт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секундарне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терцијарне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амбалаже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20A38F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12)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физички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хемијски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биолошки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третман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D37052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13)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соларни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панели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монтажу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биогас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биомасу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2CCE12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14)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смањити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потрошњу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8E6CCD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594C4F7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омамљивање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клање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трупова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F920E8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удела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мишићног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ткива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труповима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145348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стерилизација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алата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свлачионице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санитарне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6FC075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прикупљање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чување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хлађење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уклањање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нуспроизвода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људску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DB168B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сечење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обележавање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млевеног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прерађевина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одвојеног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A0B4C4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хлађење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пастеризацију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стерилизацију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термичко-технолошке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операције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E7A668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лабораторијске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без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стакленог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посуђа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погона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8BB68D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радника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8B1AAE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9)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2F5BBC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10)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клање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трупова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готових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832928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11)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чврсти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итд</w:t>
      </w:r>
      <w:proofErr w:type="spellEnd"/>
      <w:r w:rsidRPr="00A0435B">
        <w:rPr>
          <w:rFonts w:ascii="Times New Roman" w:hAnsi="Times New Roman" w:cs="Times New Roman"/>
          <w:color w:val="000000"/>
        </w:rPr>
        <w:t>.);</w:t>
      </w:r>
    </w:p>
    <w:p w14:paraId="372CCDF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12)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физички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хемијски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биолошки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третман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CE75E8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13)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соларни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панели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монтажу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биогас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монтажу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322C91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14)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смањити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потрошњу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8898C5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15) ИТ </w:t>
      </w:r>
      <w:proofErr w:type="spellStart"/>
      <w:r w:rsidRPr="00A0435B">
        <w:rPr>
          <w:rFonts w:ascii="Times New Roman" w:hAnsi="Times New Roman" w:cs="Times New Roman"/>
          <w:color w:val="000000"/>
        </w:rPr>
        <w:t>хардвер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инсталацијом</w:t>
      </w:r>
      <w:proofErr w:type="spellEnd"/>
      <w:r w:rsidRPr="00A0435B">
        <w:rPr>
          <w:rFonts w:ascii="Times New Roman" w:hAnsi="Times New Roman" w:cs="Times New Roman"/>
          <w:color w:val="000000"/>
        </w:rPr>
        <w:t>).</w:t>
      </w:r>
    </w:p>
    <w:p w14:paraId="5FD8B6C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17E992D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6B4118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евиденционих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означавају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5127CA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лабораторијске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без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стакленог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посуђа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склопу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погона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испитивање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квалитета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1450D7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винарије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122D01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чврсти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итд</w:t>
      </w:r>
      <w:proofErr w:type="spellEnd"/>
      <w:r w:rsidRPr="00A0435B">
        <w:rPr>
          <w:rFonts w:ascii="Times New Roman" w:hAnsi="Times New Roman" w:cs="Times New Roman"/>
          <w:color w:val="000000"/>
        </w:rPr>
        <w:t>.);</w:t>
      </w:r>
    </w:p>
    <w:p w14:paraId="1F9518B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нуспроизвода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грожђа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осим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дестилата</w:t>
      </w:r>
      <w:proofErr w:type="spellEnd"/>
      <w:r w:rsidRPr="00A0435B">
        <w:rPr>
          <w:rFonts w:ascii="Times New Roman" w:hAnsi="Times New Roman" w:cs="Times New Roman"/>
          <w:color w:val="000000"/>
        </w:rPr>
        <w:t>);</w:t>
      </w:r>
    </w:p>
    <w:p w14:paraId="35E1AD3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обележавање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стоног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грожђа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специјализоване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DC02D6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сакупљање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транспорт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грожђа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09A378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9)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ферментацију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хлађење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грејање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технолошке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операције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75247C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10)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флаширање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A99A86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11)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смањење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рециклажу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поновну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3DDD63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12)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физички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хемијски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биолошки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третман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070370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13)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соларни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панели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монтажу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биогас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монтажу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BFAE33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14)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смањити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потрошњу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2EBF4F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15) ИТ </w:t>
      </w:r>
      <w:proofErr w:type="spellStart"/>
      <w:r w:rsidRPr="00A0435B">
        <w:rPr>
          <w:rFonts w:ascii="Times New Roman" w:hAnsi="Times New Roman" w:cs="Times New Roman"/>
          <w:color w:val="000000"/>
        </w:rPr>
        <w:t>хардвер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инсталацијом</w:t>
      </w:r>
      <w:proofErr w:type="spellEnd"/>
      <w:r w:rsidRPr="00A0435B">
        <w:rPr>
          <w:rFonts w:ascii="Times New Roman" w:hAnsi="Times New Roman" w:cs="Times New Roman"/>
          <w:color w:val="000000"/>
        </w:rPr>
        <w:t>).</w:t>
      </w:r>
    </w:p>
    <w:p w14:paraId="1120CFD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дораде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пчелињих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32D2427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пчелињих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припадајућом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спољном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инфраструктуром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74CEDD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дораду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пчелињих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D4DB27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пчелињих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8C54DA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стерилизацију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алата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свлачионице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санитарне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440332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радника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DF7C10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лабораторијске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без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стакленог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посуђа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погона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4B408A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9BD88F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чврсти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итд</w:t>
      </w:r>
      <w:proofErr w:type="spellEnd"/>
      <w:r w:rsidRPr="00A0435B">
        <w:rPr>
          <w:rFonts w:ascii="Times New Roman" w:hAnsi="Times New Roman" w:cs="Times New Roman"/>
          <w:color w:val="000000"/>
        </w:rPr>
        <w:t>.);</w:t>
      </w:r>
    </w:p>
    <w:p w14:paraId="773D88A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9)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соларни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панели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монтажу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биогас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монтажу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EB0962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10)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смањити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потрошњу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77C6EF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11) ИТ </w:t>
      </w:r>
      <w:proofErr w:type="spellStart"/>
      <w:r w:rsidRPr="00A0435B">
        <w:rPr>
          <w:rFonts w:ascii="Times New Roman" w:hAnsi="Times New Roman" w:cs="Times New Roman"/>
          <w:color w:val="000000"/>
        </w:rPr>
        <w:t>хардвер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инсталацијом</w:t>
      </w:r>
      <w:proofErr w:type="spellEnd"/>
      <w:r w:rsidRPr="00A0435B">
        <w:rPr>
          <w:rFonts w:ascii="Times New Roman" w:hAnsi="Times New Roman" w:cs="Times New Roman"/>
          <w:color w:val="000000"/>
        </w:rPr>
        <w:t>).</w:t>
      </w:r>
    </w:p>
    <w:p w14:paraId="6BBADB8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уметничких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сертификовани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инвентара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A85321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даљу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62DFB16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сакупљање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даљу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продају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3AA507B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сакупљање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транспорт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даљу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свежег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сортирање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калибрисање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етикетирање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сличне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припадајућом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унутрашњом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екстерном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инфраструктуром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опремом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6826E9A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специјализоване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механизације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7DD84A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4836D93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B3868B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хлађење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лиофилизацију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замрзавање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3E17700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бланширање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пастеризацију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стерилизацију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термичко-технолошке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операције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2432AEE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стерилизацију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алата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свлачионице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санитарне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просторије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76D1B1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(5)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уређајa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пуњење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3FB4A07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(6)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дезинфекцију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радника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F7CB2A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(7)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лабораторијске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без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стакленог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прибора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интерну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прерађивачког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погона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3DDF483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(8)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прерађивачке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чврсти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</w:t>
      </w:r>
      <w:proofErr w:type="spellEnd"/>
      <w:r w:rsidRPr="00A0435B">
        <w:rPr>
          <w:rFonts w:ascii="Times New Roman" w:hAnsi="Times New Roman" w:cs="Times New Roman"/>
          <w:color w:val="000000"/>
        </w:rPr>
        <w:t>.),</w:t>
      </w:r>
    </w:p>
    <w:p w14:paraId="39E2A77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(9)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соларни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панели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монтажу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биогас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успешну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73E9A1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(10)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смањити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потрошњу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7AAC18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(11)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физички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хемијски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биолошки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третман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CCFD32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(12) ИТ </w:t>
      </w:r>
      <w:proofErr w:type="spellStart"/>
      <w:r w:rsidRPr="00A0435B">
        <w:rPr>
          <w:rFonts w:ascii="Times New Roman" w:hAnsi="Times New Roman" w:cs="Times New Roman"/>
          <w:color w:val="000000"/>
        </w:rPr>
        <w:t>хардвер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дистрибуције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инсталацијом</w:t>
      </w:r>
      <w:proofErr w:type="spellEnd"/>
      <w:r w:rsidRPr="00A0435B">
        <w:rPr>
          <w:rFonts w:ascii="Times New Roman" w:hAnsi="Times New Roman" w:cs="Times New Roman"/>
          <w:color w:val="000000"/>
        </w:rPr>
        <w:t>).</w:t>
      </w:r>
    </w:p>
    <w:p w14:paraId="4BE36677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8.</w:t>
      </w:r>
    </w:p>
    <w:p w14:paraId="6DDEB62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Детаљнија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Прилогу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 –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одштампан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чини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његов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саставни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3FFB91D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Неприхватљиви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инвестиције</w:t>
      </w:r>
      <w:proofErr w:type="spellEnd"/>
    </w:p>
    <w:p w14:paraId="546D3C37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9.</w:t>
      </w:r>
    </w:p>
    <w:p w14:paraId="7DABEA09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прихватљиви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јесу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473E563A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закуп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лизинг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земљишта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постојећих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зграда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без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обзира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лизинг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довео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преноса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власништва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закупца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D7ECBC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новчане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казне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парнице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45B9F6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половне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9FF08A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банкарске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накнаде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гаранција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слични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7FC17D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конверзије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курсни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губици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чисто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финансијски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D2C0BF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заступања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интереса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DD2FF2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инфраструктурни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системи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наводњавање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проширење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2937CD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улагања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могу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резултирати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повећаном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контаминацијом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пограничних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површина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F2A3A9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9) </w:t>
      </w:r>
      <w:proofErr w:type="spellStart"/>
      <w:r w:rsidRPr="00A0435B">
        <w:rPr>
          <w:rFonts w:ascii="Times New Roman" w:hAnsi="Times New Roman" w:cs="Times New Roman"/>
          <w:color w:val="000000"/>
        </w:rPr>
        <w:t>доприноси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натури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216D34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10)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расада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једногодишњих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садња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0B4378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11) </w:t>
      </w:r>
      <w:proofErr w:type="spellStart"/>
      <w:r w:rsidRPr="00A0435B">
        <w:rPr>
          <w:rFonts w:ascii="Times New Roman" w:hAnsi="Times New Roman" w:cs="Times New Roman"/>
          <w:color w:val="000000"/>
        </w:rPr>
        <w:t>сви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одржавања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амортизације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закупа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CC28BF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12) </w:t>
      </w:r>
      <w:proofErr w:type="spellStart"/>
      <w:r w:rsidRPr="00A0435B">
        <w:rPr>
          <w:rFonts w:ascii="Times New Roman" w:hAnsi="Times New Roman" w:cs="Times New Roman"/>
          <w:color w:val="000000"/>
        </w:rPr>
        <w:t>настали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уплате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извршила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управљачку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оперативну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структуру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режијских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станарина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зарада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запослених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E7F268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13) </w:t>
      </w:r>
      <w:proofErr w:type="spellStart"/>
      <w:r w:rsidRPr="00A0435B">
        <w:rPr>
          <w:rFonts w:ascii="Times New Roman" w:hAnsi="Times New Roman" w:cs="Times New Roman"/>
          <w:color w:val="000000"/>
        </w:rPr>
        <w:t>улагања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копање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реконструкцију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бунара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EF5815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14)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негативним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утицајима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кумулативне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утицаје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неповратни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неминовни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B70A22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15)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дуваном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B08A18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16)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активношћу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државе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међународним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конвенцијама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споразумима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сматра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незаконитом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подлеже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међународним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забранама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фармацеутски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пестициди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хербициди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супстанце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оштећују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омотач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PCB (Polychlorinated </w:t>
      </w:r>
      <w:proofErr w:type="spellStart"/>
      <w:r w:rsidRPr="00A0435B">
        <w:rPr>
          <w:rFonts w:ascii="Times New Roman" w:hAnsi="Times New Roman" w:cs="Times New Roman"/>
          <w:color w:val="000000"/>
        </w:rPr>
        <w:t>bipheny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дивље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регулисани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CITES (Convention on International Trade of Endangered Species,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Конвенција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међународној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угроженим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дивље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флоре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фауне</w:t>
      </w:r>
      <w:proofErr w:type="spellEnd"/>
      <w:r w:rsidRPr="00A0435B">
        <w:rPr>
          <w:rFonts w:ascii="Times New Roman" w:hAnsi="Times New Roman" w:cs="Times New Roman"/>
          <w:color w:val="000000"/>
        </w:rPr>
        <w:t>);</w:t>
      </w:r>
    </w:p>
    <w:p w14:paraId="552AAF0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17)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радиоактивним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материјалима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медицинске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квалитета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мерења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и </w:t>
      </w:r>
      <w:proofErr w:type="spellStart"/>
      <w:r w:rsidRPr="00A0435B">
        <w:rPr>
          <w:rFonts w:ascii="Times New Roman" w:hAnsi="Times New Roman" w:cs="Times New Roman"/>
          <w:color w:val="000000"/>
        </w:rPr>
        <w:t>било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WBG (World Bank Group)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сматра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радиоактивни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безначајан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адекватно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заштићен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18AB08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18)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неограниченим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азбестним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влакнима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0A43D2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19)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транспорт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значајних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количина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опасних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хемикалија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опасних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хемикалија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комерцијалним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размерама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бензин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керозин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нафтни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производи</w:t>
      </w:r>
      <w:proofErr w:type="spellEnd"/>
      <w:r w:rsidRPr="00A0435B">
        <w:rPr>
          <w:rFonts w:ascii="Times New Roman" w:hAnsi="Times New Roman" w:cs="Times New Roman"/>
          <w:color w:val="000000"/>
        </w:rPr>
        <w:t>);</w:t>
      </w:r>
    </w:p>
    <w:p w14:paraId="57CC08B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20)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генетски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модификованих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организама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(ГМО);</w:t>
      </w:r>
    </w:p>
    <w:p w14:paraId="4978449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21)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забрањених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пестицида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5ECB12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22)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Додатка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 </w:t>
      </w:r>
      <w:proofErr w:type="spellStart"/>
      <w:r w:rsidRPr="00A0435B">
        <w:rPr>
          <w:rFonts w:ascii="Times New Roman" w:hAnsi="Times New Roman" w:cs="Times New Roman"/>
          <w:color w:val="000000"/>
        </w:rPr>
        <w:t>Бонске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конвенције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међународној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угроженим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дивље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фауне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флоре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454B32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23)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проузроковати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висок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негативан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утицај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приходе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06AC44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24)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присилног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исељавања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људи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AF8A61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25)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пружају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једнаке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једнак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женама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мушкарцима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008B97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26)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присилни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9BEEBE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27)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узрокују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злостављања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експлоатације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дечијег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људима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млађе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15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требало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учествује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његовој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C6D048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28)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развој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насеља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проширење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постојећих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насеља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критичним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стаништима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заштићеним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подручјима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подручјима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предложеним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нивое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природе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нпр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A0435B">
        <w:rPr>
          <w:rFonts w:ascii="Times New Roman" w:hAnsi="Times New Roman" w:cs="Times New Roman"/>
          <w:color w:val="000000"/>
        </w:rPr>
        <w:t>национални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паркови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шуме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сл</w:t>
      </w:r>
      <w:proofErr w:type="spellEnd"/>
      <w:r w:rsidRPr="00A0435B">
        <w:rPr>
          <w:rFonts w:ascii="Times New Roman" w:hAnsi="Times New Roman" w:cs="Times New Roman"/>
          <w:color w:val="000000"/>
        </w:rPr>
        <w:t>.);</w:t>
      </w:r>
    </w:p>
    <w:p w14:paraId="2D53F32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29)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стицање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непокретности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противно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закону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8A32078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>III. УСЛОВИ ЗА ОСТВАРИВАЊЕ ПРАВА НА КОРИШЋЕЊЕ БЕСПОВРАТНИХ СРЕДСТАВА</w:t>
      </w:r>
    </w:p>
    <w:p w14:paraId="75214926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Услови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погледу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лица</w:t>
      </w:r>
      <w:proofErr w:type="spellEnd"/>
    </w:p>
    <w:p w14:paraId="1900216E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</w:t>
      </w:r>
    </w:p>
    <w:p w14:paraId="350F3EB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(у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налазе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статусу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4E5F6C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физичко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комерцијалног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породичног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53A0E2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предузетник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F3D0B4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друштво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3E5EC2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земљорадничка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носиоци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различитих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комерцијалних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породичних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статусу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6A21DD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6.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налазе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статусу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546084D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предузетник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5D633D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друштво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58F3D8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земљорадничка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задруга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3386B5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складиштења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претежну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класификација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67BAA4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lastRenderedPageBreak/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2)–4) и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статусу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6140110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у </w:t>
      </w:r>
      <w:proofErr w:type="spellStart"/>
      <w:r w:rsidRPr="00A0435B">
        <w:rPr>
          <w:rFonts w:ascii="Times New Roman" w:hAnsi="Times New Roman" w:cs="Times New Roman"/>
          <w:color w:val="000000"/>
        </w:rPr>
        <w:t>Агенцији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изречена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правноснажна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судска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забране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1DA0BF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у </w:t>
      </w:r>
      <w:proofErr w:type="spellStart"/>
      <w:r w:rsidRPr="00A0435B">
        <w:rPr>
          <w:rFonts w:ascii="Times New Roman" w:hAnsi="Times New Roman" w:cs="Times New Roman"/>
          <w:color w:val="000000"/>
        </w:rPr>
        <w:t>Агенцији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осуђивано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због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преступа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509D51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у </w:t>
      </w:r>
      <w:proofErr w:type="spellStart"/>
      <w:r w:rsidRPr="00A0435B">
        <w:rPr>
          <w:rFonts w:ascii="Times New Roman" w:hAnsi="Times New Roman" w:cs="Times New Roman"/>
          <w:color w:val="000000"/>
        </w:rPr>
        <w:t>Агенцији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ликвидације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стечаја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престао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услед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судске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одлуке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обавезујућом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снагом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5402BB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нема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запослених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9DA085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нема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5.000.000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годишњег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промета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што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документовано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званичном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финансијском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претходну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Агенцији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C7DB03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Привредно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7CDE0EE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у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структури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власништва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25%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капитала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DEFE8D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групи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повезаних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велика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7C3C630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Општи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услови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утврђивање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средстава</w:t>
      </w:r>
      <w:proofErr w:type="spellEnd"/>
    </w:p>
    <w:p w14:paraId="1C96E9B2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</w:t>
      </w:r>
    </w:p>
    <w:p w14:paraId="6490055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042AA75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имају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пребивалиште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седиште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територији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Београда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Војводине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Шумадије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Западне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Јужне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Источне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регионални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развој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36367C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територији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Београда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Војводине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Шумадије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Западне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Јужне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Источне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регионални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развој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79265E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субвенције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донације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65C834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нема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евидентираних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доспелих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неизмирених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дуговања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субвенција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кредита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624CFE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измирило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доспеле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изузетком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доспелих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доприноса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пензијско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инвалидско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осигурање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осигуранике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фонда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пензијско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инвалидско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осигурање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пољопривредника</w:t>
      </w:r>
      <w:proofErr w:type="spellEnd"/>
      <w:r w:rsidRPr="00A0435B">
        <w:rPr>
          <w:rFonts w:ascii="Times New Roman" w:hAnsi="Times New Roman" w:cs="Times New Roman"/>
          <w:color w:val="000000"/>
        </w:rPr>
        <w:t>);</w:t>
      </w:r>
    </w:p>
    <w:p w14:paraId="3D49731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je </w:t>
      </w:r>
      <w:proofErr w:type="spellStart"/>
      <w:r w:rsidRPr="00A0435B">
        <w:rPr>
          <w:rFonts w:ascii="Times New Roman" w:hAnsi="Times New Roman" w:cs="Times New Roman"/>
          <w:color w:val="000000"/>
        </w:rPr>
        <w:t>катастарска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парцела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којa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je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његовом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власништву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5D20C5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je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je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његовом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власништву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њему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закупа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закљученог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закуподавцем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период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закупа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десет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почев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календарске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lastRenderedPageBreak/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с </w:t>
      </w:r>
      <w:proofErr w:type="spellStart"/>
      <w:r w:rsidRPr="00A0435B">
        <w:rPr>
          <w:rFonts w:ascii="Times New Roman" w:hAnsi="Times New Roman" w:cs="Times New Roman"/>
          <w:color w:val="000000"/>
        </w:rPr>
        <w:t>тим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закупа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терете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закупа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62FE8D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1703DF9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грађевинску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грађевинске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органу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AA55DC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грађевинску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идејни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предрачуном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50B5E6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9)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уграђује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Централни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безбедност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хране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032723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10)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истовремено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повезано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A5449B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11)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истовремено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повезано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E9C27D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12)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програмима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динарској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противвредности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куповном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курсу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Народне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конверзије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7B0B4A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13)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програмима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6.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25.000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400 000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динарској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противвредности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куповном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курсу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Народне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конверзије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10F2CD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14)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започео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ниједну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E37A9C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15)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потпуности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завршен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реализован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случају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већ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8789B7E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Посебни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услови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утврђивање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средстава</w:t>
      </w:r>
      <w:proofErr w:type="spellEnd"/>
    </w:p>
    <w:p w14:paraId="45F22D87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12.</w:t>
      </w:r>
    </w:p>
    <w:p w14:paraId="76C97E8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и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1)–4),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B076C1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пријављен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сточни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фонд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(HID)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узгајају</w:t>
      </w:r>
      <w:proofErr w:type="spellEnd"/>
      <w:r w:rsidRPr="00A0435B">
        <w:rPr>
          <w:rFonts w:ascii="Times New Roman" w:hAnsi="Times New Roman" w:cs="Times New Roman"/>
          <w:color w:val="000000"/>
        </w:rPr>
        <w:t>);</w:t>
      </w:r>
    </w:p>
    <w:p w14:paraId="56C9810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у </w:t>
      </w:r>
      <w:proofErr w:type="spellStart"/>
      <w:r w:rsidRPr="00A0435B">
        <w:rPr>
          <w:rFonts w:ascii="Times New Roman" w:hAnsi="Times New Roman" w:cs="Times New Roman"/>
          <w:color w:val="000000"/>
        </w:rPr>
        <w:t>зависности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0B687E0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крављег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19 </w:t>
      </w:r>
      <w:proofErr w:type="spellStart"/>
      <w:r w:rsidRPr="00A0435B">
        <w:rPr>
          <w:rFonts w:ascii="Times New Roman" w:hAnsi="Times New Roman" w:cs="Times New Roman"/>
          <w:color w:val="000000"/>
        </w:rPr>
        <w:t>млечних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крава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2B7B61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1.000 </w:t>
      </w:r>
      <w:proofErr w:type="spellStart"/>
      <w:r w:rsidRPr="00A0435B">
        <w:rPr>
          <w:rFonts w:ascii="Times New Roman" w:hAnsi="Times New Roman" w:cs="Times New Roman"/>
          <w:color w:val="000000"/>
        </w:rPr>
        <w:t>кошница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пчела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пријављених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Централној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обележавању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1CD2AC7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укупни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капацитет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19 </w:t>
      </w:r>
      <w:proofErr w:type="spellStart"/>
      <w:r w:rsidRPr="00A0435B">
        <w:rPr>
          <w:rFonts w:ascii="Times New Roman" w:hAnsi="Times New Roman" w:cs="Times New Roman"/>
          <w:color w:val="000000"/>
        </w:rPr>
        <w:t>говеда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149 </w:t>
      </w:r>
      <w:proofErr w:type="spellStart"/>
      <w:r w:rsidRPr="00A0435B">
        <w:rPr>
          <w:rFonts w:ascii="Times New Roman" w:hAnsi="Times New Roman" w:cs="Times New Roman"/>
          <w:color w:val="000000"/>
        </w:rPr>
        <w:t>оваца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r w:rsidRPr="00A0435B">
        <w:rPr>
          <w:rFonts w:ascii="Times New Roman" w:hAnsi="Times New Roman" w:cs="Times New Roman"/>
          <w:color w:val="000000"/>
        </w:rPr>
        <w:lastRenderedPageBreak/>
        <w:t xml:space="preserve">29 </w:t>
      </w:r>
      <w:proofErr w:type="spellStart"/>
      <w:r w:rsidRPr="00A0435B">
        <w:rPr>
          <w:rFonts w:ascii="Times New Roman" w:hAnsi="Times New Roman" w:cs="Times New Roman"/>
          <w:color w:val="000000"/>
        </w:rPr>
        <w:t>крмача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99 </w:t>
      </w:r>
      <w:proofErr w:type="spellStart"/>
      <w:r w:rsidRPr="00A0435B">
        <w:rPr>
          <w:rFonts w:ascii="Times New Roman" w:hAnsi="Times New Roman" w:cs="Times New Roman"/>
          <w:color w:val="000000"/>
        </w:rPr>
        <w:t>товних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свиња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турнусу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3,999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бројлера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турнусу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399 </w:t>
      </w:r>
      <w:proofErr w:type="spellStart"/>
      <w:r w:rsidRPr="00A0435B">
        <w:rPr>
          <w:rFonts w:ascii="Times New Roman" w:hAnsi="Times New Roman" w:cs="Times New Roman"/>
          <w:color w:val="000000"/>
        </w:rPr>
        <w:t>товних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ћурки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турнусу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92F059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аквакултуру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аквакултуру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BF6E3DF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13.</w:t>
      </w:r>
    </w:p>
    <w:p w14:paraId="4990D6A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и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5)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земљиште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култура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површине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54887DA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0,5 </w:t>
      </w:r>
      <w:proofErr w:type="spellStart"/>
      <w:r w:rsidRPr="00A0435B">
        <w:rPr>
          <w:rFonts w:ascii="Times New Roman" w:hAnsi="Times New Roman" w:cs="Times New Roman"/>
          <w:color w:val="000000"/>
        </w:rPr>
        <w:t>хектара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заштићеном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простору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348F1C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 </w:t>
      </w:r>
      <w:proofErr w:type="spellStart"/>
      <w:r w:rsidRPr="00A0435B">
        <w:rPr>
          <w:rFonts w:ascii="Times New Roman" w:hAnsi="Times New Roman" w:cs="Times New Roman"/>
          <w:color w:val="000000"/>
        </w:rPr>
        <w:t>хектара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јагодастог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 </w:t>
      </w:r>
      <w:proofErr w:type="spellStart"/>
      <w:r w:rsidRPr="00A0435B">
        <w:rPr>
          <w:rFonts w:ascii="Times New Roman" w:hAnsi="Times New Roman" w:cs="Times New Roman"/>
          <w:color w:val="000000"/>
        </w:rPr>
        <w:t>хектара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воћа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06FC95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 </w:t>
      </w:r>
      <w:proofErr w:type="spellStart"/>
      <w:r w:rsidRPr="00A0435B">
        <w:rPr>
          <w:rFonts w:ascii="Times New Roman" w:hAnsi="Times New Roman" w:cs="Times New Roman"/>
          <w:color w:val="000000"/>
        </w:rPr>
        <w:t>хектара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грожђа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парцелама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у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Виноградарски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вино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B8BDFF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 </w:t>
      </w:r>
      <w:proofErr w:type="spellStart"/>
      <w:r w:rsidRPr="00A0435B">
        <w:rPr>
          <w:rFonts w:ascii="Times New Roman" w:hAnsi="Times New Roman" w:cs="Times New Roman"/>
          <w:color w:val="000000"/>
        </w:rPr>
        <w:t>хектара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отвореном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пољу</w:t>
      </w:r>
      <w:proofErr w:type="spellEnd"/>
      <w:r w:rsidRPr="00A0435B">
        <w:rPr>
          <w:rFonts w:ascii="Times New Roman" w:hAnsi="Times New Roman" w:cs="Times New Roman"/>
          <w:color w:val="000000"/>
        </w:rPr>
        <w:t>);</w:t>
      </w:r>
    </w:p>
    <w:p w14:paraId="101C5DD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0,1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 </w:t>
      </w:r>
      <w:proofErr w:type="spellStart"/>
      <w:r w:rsidRPr="00A0435B">
        <w:rPr>
          <w:rFonts w:ascii="Times New Roman" w:hAnsi="Times New Roman" w:cs="Times New Roman"/>
          <w:color w:val="000000"/>
        </w:rPr>
        <w:t>хектара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отвореном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пољу</w:t>
      </w:r>
      <w:proofErr w:type="spellEnd"/>
      <w:r w:rsidRPr="00A0435B">
        <w:rPr>
          <w:rFonts w:ascii="Times New Roman" w:hAnsi="Times New Roman" w:cs="Times New Roman"/>
          <w:color w:val="000000"/>
        </w:rPr>
        <w:t>).</w:t>
      </w:r>
    </w:p>
    <w:p w14:paraId="2B493A7B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14.</w:t>
      </w:r>
    </w:p>
    <w:p w14:paraId="335542B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1. и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6)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земљиште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култура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површине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68EC817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 </w:t>
      </w:r>
      <w:proofErr w:type="spellStart"/>
      <w:r w:rsidRPr="00A0435B">
        <w:rPr>
          <w:rFonts w:ascii="Times New Roman" w:hAnsi="Times New Roman" w:cs="Times New Roman"/>
          <w:color w:val="000000"/>
        </w:rPr>
        <w:t>хектара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усевима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изузев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наводњавање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43004D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100 </w:t>
      </w:r>
      <w:proofErr w:type="spellStart"/>
      <w:r w:rsidRPr="00A0435B">
        <w:rPr>
          <w:rFonts w:ascii="Times New Roman" w:hAnsi="Times New Roman" w:cs="Times New Roman"/>
          <w:color w:val="000000"/>
        </w:rPr>
        <w:t>хектара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усевима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наводњавање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1370FBD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15.</w:t>
      </w:r>
    </w:p>
    <w:p w14:paraId="486398C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1. и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очување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уметничких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сертификовани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сматрају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уметничким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занатима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вођењу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сертификата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FE80ED0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16.</w:t>
      </w:r>
    </w:p>
    <w:p w14:paraId="748D0E3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A0435B">
        <w:rPr>
          <w:rFonts w:ascii="Times New Roman" w:hAnsi="Times New Roman" w:cs="Times New Roman"/>
          <w:color w:val="000000"/>
        </w:rPr>
        <w:t>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1. и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626726D9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откупљивача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трговине</w:t>
      </w:r>
      <w:proofErr w:type="spellEnd"/>
      <w:r w:rsidRPr="00A0435B">
        <w:rPr>
          <w:rFonts w:ascii="Times New Roman" w:hAnsi="Times New Roman" w:cs="Times New Roman"/>
          <w:color w:val="000000"/>
        </w:rPr>
        <w:t>,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</w:p>
    <w:p w14:paraId="2A4A4F2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Централни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безбедност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хране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FCAD8A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куповином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прехрамбених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3E6E1A1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17.</w:t>
      </w:r>
    </w:p>
    <w:p w14:paraId="6B6A984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A0435B">
        <w:rPr>
          <w:rFonts w:ascii="Times New Roman" w:hAnsi="Times New Roman" w:cs="Times New Roman"/>
          <w:color w:val="000000"/>
        </w:rPr>
        <w:t>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1. и 3.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7361D8B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испуњености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ветеринарско-санитарних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хигијене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додељује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BC4431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капацитет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3.000 </w:t>
      </w:r>
      <w:proofErr w:type="spellStart"/>
      <w:r w:rsidRPr="00A0435B">
        <w:rPr>
          <w:rFonts w:ascii="Times New Roman" w:hAnsi="Times New Roman" w:cs="Times New Roman"/>
          <w:color w:val="000000"/>
        </w:rPr>
        <w:t>литара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млека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34EBC6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куповином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прехрамбених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E9D5B61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18.</w:t>
      </w:r>
    </w:p>
    <w:p w14:paraId="75C7946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A0435B">
        <w:rPr>
          <w:rFonts w:ascii="Times New Roman" w:hAnsi="Times New Roman" w:cs="Times New Roman"/>
          <w:color w:val="000000"/>
        </w:rPr>
        <w:t>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1. и 4.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0494D6B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испуњености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ветеринарско-санитарних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хигијене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додељује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CFDCCD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дневни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капацитет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клања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 </w:t>
      </w:r>
      <w:proofErr w:type="spellStart"/>
      <w:r w:rsidRPr="00A0435B">
        <w:rPr>
          <w:rFonts w:ascii="Times New Roman" w:hAnsi="Times New Roman" w:cs="Times New Roman"/>
          <w:color w:val="000000"/>
        </w:rPr>
        <w:t>говеда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 </w:t>
      </w:r>
      <w:proofErr w:type="spellStart"/>
      <w:r w:rsidRPr="00A0435B">
        <w:rPr>
          <w:rFonts w:ascii="Times New Roman" w:hAnsi="Times New Roman" w:cs="Times New Roman"/>
          <w:color w:val="000000"/>
        </w:rPr>
        <w:t>свиња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оваца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коза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5.000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бројлера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FA96F2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куповином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прехрамбених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21A642A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19.</w:t>
      </w:r>
    </w:p>
    <w:p w14:paraId="79818B2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A0435B">
        <w:rPr>
          <w:rFonts w:ascii="Times New Roman" w:hAnsi="Times New Roman" w:cs="Times New Roman"/>
          <w:color w:val="000000"/>
        </w:rPr>
        <w:t>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1. и 5.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79C4469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Винарски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вино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9D4C63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2) у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Винарском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капацитет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20.000 </w:t>
      </w:r>
      <w:proofErr w:type="spellStart"/>
      <w:r w:rsidRPr="00A0435B">
        <w:rPr>
          <w:rFonts w:ascii="Times New Roman" w:hAnsi="Times New Roman" w:cs="Times New Roman"/>
          <w:color w:val="000000"/>
        </w:rPr>
        <w:t>литара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годишњем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нивоу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2C581E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куповином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евиденционих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стекао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статус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објављеној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званичној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интернет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E1544E0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20.</w:t>
      </w:r>
    </w:p>
    <w:p w14:paraId="310003A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A0435B">
        <w:rPr>
          <w:rFonts w:ascii="Times New Roman" w:hAnsi="Times New Roman" w:cs="Times New Roman"/>
          <w:color w:val="000000"/>
        </w:rPr>
        <w:t>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1. и 6.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6898823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испуњености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ветеринарско-санитарних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хигијене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додељује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ветеринарски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>;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</w:p>
    <w:p w14:paraId="3DC9724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откупљивача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432850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куповином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прехрамбених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12753CF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21.</w:t>
      </w:r>
    </w:p>
    <w:p w14:paraId="6CC7116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A0435B">
        <w:rPr>
          <w:rFonts w:ascii="Times New Roman" w:hAnsi="Times New Roman" w:cs="Times New Roman"/>
          <w:color w:val="000000"/>
        </w:rPr>
        <w:t>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1. и 7.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очување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уметничких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сертификовани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сматрају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уметничким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занатима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радиности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сертификата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BF46BA6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22.</w:t>
      </w:r>
    </w:p>
    <w:p w14:paraId="5AD28C4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7. </w:t>
      </w:r>
      <w:proofErr w:type="spellStart"/>
      <w:r w:rsidRPr="00A0435B">
        <w:rPr>
          <w:rFonts w:ascii="Times New Roman" w:hAnsi="Times New Roman" w:cs="Times New Roman"/>
          <w:color w:val="000000"/>
        </w:rPr>
        <w:t>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1. и 8.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5A5B885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откупљивача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трговине</w:t>
      </w:r>
      <w:proofErr w:type="spellEnd"/>
      <w:r w:rsidRPr="00A0435B">
        <w:rPr>
          <w:rFonts w:ascii="Times New Roman" w:hAnsi="Times New Roman" w:cs="Times New Roman"/>
          <w:color w:val="000000"/>
        </w:rPr>
        <w:t>;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</w:p>
    <w:p w14:paraId="048AF6B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Централни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безбедност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хране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2283E7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куповином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маркица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одговарајући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прехрамбених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CF08570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>IV. НАЧИН ФИНАНСИРАЊА ПРИХВАТЉИВИХ ТРОШКОВА ОДОБРЕНИХ ПРОЈЕКАТА</w:t>
      </w:r>
    </w:p>
    <w:p w14:paraId="723BF459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23.</w:t>
      </w:r>
    </w:p>
    <w:p w14:paraId="0119F24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процентуалном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50%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укупне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припадајуће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порезе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доприносе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предвиђене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B70F9B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Преостали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50%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укупне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предвиђених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обезбеђује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1829C75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10% </w:t>
      </w:r>
      <w:proofErr w:type="spellStart"/>
      <w:r w:rsidRPr="00A0435B">
        <w:rPr>
          <w:rFonts w:ascii="Times New Roman" w:hAnsi="Times New Roman" w:cs="Times New Roman"/>
          <w:color w:val="000000"/>
        </w:rPr>
        <w:t>укупне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сопствено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учешће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</w:t>
      </w:r>
    </w:p>
    <w:p w14:paraId="15D1275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40% </w:t>
      </w:r>
      <w:proofErr w:type="spellStart"/>
      <w:r w:rsidRPr="00A0435B">
        <w:rPr>
          <w:rFonts w:ascii="Times New Roman" w:hAnsi="Times New Roman" w:cs="Times New Roman"/>
          <w:color w:val="000000"/>
        </w:rPr>
        <w:t>укупне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кредит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пословно-техничкој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сарадњи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3DE896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Списак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пословно-техничкој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сарадњи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постављен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званичној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интернет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аграрна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плаћања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сваког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B48E2C4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>V. НАЧИН ОСТВАРИВАЊА ПРАВА НА КОРИШЋЕЊЕ БЕСПОВРАТНИХ СРЕДСТАВА</w:t>
      </w:r>
    </w:p>
    <w:p w14:paraId="16307091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24.</w:t>
      </w:r>
    </w:p>
    <w:p w14:paraId="5B5B2BB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(у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(у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>).</w:t>
      </w:r>
    </w:p>
    <w:p w14:paraId="53A8D86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Јавни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расписује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аграрна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плаћања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Тим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(у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>).</w:t>
      </w:r>
    </w:p>
    <w:p w14:paraId="0F83E2B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расписати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току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календарске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програм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програма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4. и 6.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19CFF1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Јавни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обрасце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прилаже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елементе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рангирања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рок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опредељена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остале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информације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EF1E35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Јавни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званичној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интернет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званичној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интернет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uap.gov.rs.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сајта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https://scap.rs/ (у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сајт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)</w:t>
      </w:r>
      <w:r w:rsidRPr="00A0435B">
        <w:rPr>
          <w:rFonts w:ascii="Times New Roman" w:hAnsi="Times New Roman" w:cs="Times New Roman"/>
          <w:i/>
          <w:color w:val="000000"/>
        </w:rPr>
        <w:t>.</w:t>
      </w:r>
    </w:p>
    <w:p w14:paraId="70AAD12C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25.</w:t>
      </w:r>
    </w:p>
    <w:p w14:paraId="6427860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попуњавањем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обрасца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r w:rsidRPr="00A0435B">
        <w:rPr>
          <w:rFonts w:ascii="Times New Roman" w:hAnsi="Times New Roman" w:cs="Times New Roman"/>
          <w:i/>
          <w:color w:val="000000"/>
        </w:rPr>
        <w:t>online</w:t>
      </w:r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форми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сајту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сајту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B4CF2D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обрасца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одговорно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320CDC1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одговорног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упознат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одредбом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103.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(„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гласник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РСˮ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18/16, 95/18 – </w:t>
      </w:r>
      <w:proofErr w:type="spellStart"/>
      <w:r w:rsidRPr="00A0435B">
        <w:rPr>
          <w:rFonts w:ascii="Times New Roman" w:hAnsi="Times New Roman" w:cs="Times New Roman"/>
          <w:color w:val="000000"/>
        </w:rPr>
        <w:t>аутентично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тумачење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2/23 – УС),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увид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прибавља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чињеницама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одлучивање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изричито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прибавити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одлучивање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сматрати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неуредним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сагласан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потребе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увид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прибави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чињеницама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одлучивања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</w:p>
    <w:p w14:paraId="32649B8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одговорног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упознат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одредбом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103.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увид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прибавља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чињеницама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одлучивање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изричито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прибавити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одлучивање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сматрати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неуредним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самостално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потребе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прибавити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чињеницама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одлучивање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8B03C5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образац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7C08112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5C86D17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категорија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3B1DD8F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име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презиме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назив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31900F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јединствени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матични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(ЈМБГ),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матични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(МБ),</w:t>
      </w:r>
    </w:p>
    <w:p w14:paraId="714745B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адресу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место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пребивалишта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седишта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64A87F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(5)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телефона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44E599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(6)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пошту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CD0717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(7)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(БПГ);</w:t>
      </w:r>
    </w:p>
    <w:p w14:paraId="739DBA1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04FA139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процењена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8CDBFD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опис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845D2A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опис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финансирати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9B037C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циљеве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8597E1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динамици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C4781F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опис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E5298E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рокове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1BFE50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одговорном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9C1151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економско-финансијску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анализу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F537A1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(5) </w:t>
      </w:r>
      <w:proofErr w:type="spellStart"/>
      <w:r w:rsidRPr="00A0435B">
        <w:rPr>
          <w:rFonts w:ascii="Times New Roman" w:hAnsi="Times New Roman" w:cs="Times New Roman"/>
          <w:color w:val="000000"/>
        </w:rPr>
        <w:t>утицај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природно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окружење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107E75B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(6)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корисницима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E76559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(7)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могућим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ризицима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CBDEAC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потребној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CE4B03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кривичном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материјалном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одговорношћу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0C499C7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нема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евидентираних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доспелих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неизмирених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дуговања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субвенција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кредита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F04D46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субвенције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донације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75461D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представљају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повезана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B3A051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наведени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истинити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BE12B2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прибавља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8423AA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FD0383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образац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еколошким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20A386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информације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административни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институционални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подаци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D22A2C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критеријуме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ризика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34CAB01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информације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значаја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категоризацију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r w:rsidRPr="00A0435B">
        <w:rPr>
          <w:rFonts w:ascii="Times New Roman" w:hAnsi="Times New Roman" w:cs="Times New Roman"/>
          <w:i/>
          <w:color w:val="000000"/>
        </w:rPr>
        <w:t>ESMF</w:t>
      </w:r>
      <w:r w:rsidRPr="00A0435B">
        <w:rPr>
          <w:rFonts w:ascii="Times New Roman" w:hAnsi="Times New Roman" w:cs="Times New Roman"/>
          <w:color w:val="000000"/>
        </w:rPr>
        <w:t>).</w:t>
      </w:r>
    </w:p>
    <w:p w14:paraId="5ED129A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образац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извршио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попуњавање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937F5B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само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2D92AB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трајања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потпуности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завршен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реализован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04991A4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26.</w:t>
      </w:r>
    </w:p>
    <w:p w14:paraId="1165198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аутентикује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E90CE1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аутентикацију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учесника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43F533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У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идентитет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идентификације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високог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нивоа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поузданости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замењује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у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случају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идентификације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средњег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нивоа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поузданости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смислу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друкчије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C67955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Овлашћено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користећи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идентификацију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високог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нивоа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поузданости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квалификовани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сертификат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CD8B47F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27.</w:t>
      </w:r>
    </w:p>
    <w:p w14:paraId="6091451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само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013DB0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Орган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усклађивање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развој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функционисање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система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4C7197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Након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обезбеђује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Јединственог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сандучића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529270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Учесник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пријављује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портал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налога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Портала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идентификацију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(у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Портал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еИД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јединствено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идентификацију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аутентикацију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6CBED5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Регистрацију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учесник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Порталу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еИД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адреси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eid.gov.rs,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квалификованог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сертификата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85E32A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Ближа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упутства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корисничког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налога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систем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попуњавања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обрасца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пружања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сајту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0C9DBAD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28.</w:t>
      </w:r>
    </w:p>
    <w:p w14:paraId="0AFD5FB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омогућава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обрасца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канцеларијско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државне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54E415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Пријем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евидентира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писарници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шаље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одмах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обавештење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датум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напредни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печат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квалификованим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временским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жигом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пословању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62E114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Кроз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аутоматски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додељује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сваки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предузимају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доносе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059CD1A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lastRenderedPageBreak/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29.</w:t>
      </w:r>
    </w:p>
    <w:p w14:paraId="101E1F0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Размена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тајне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означени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степеном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тајности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тајност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података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E9965C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Достављање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између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сервисне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магистрале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квалификоване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DE24C6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Акта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имаоци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форми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D99F7F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оригинал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претходно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сачињен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папирној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форми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примерак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дигитализован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6CB865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потребе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ималац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вршити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дигитализацију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потврђивање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истоветности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сачињеним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папирном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облику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издао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8ECB05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Овлашћени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извршило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дигитализацију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потврдило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истоветност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оригиналом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сачињеним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папирном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облику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чува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папирном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облику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B36989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Електронско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Јединствени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сандучић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пословању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88859D4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30.</w:t>
      </w:r>
    </w:p>
    <w:p w14:paraId="31EB01B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образац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форми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непосредно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прилаже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1FADB24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уверење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измиреним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доспелим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јединице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локалне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самоуправе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пребивалишту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седишту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59E389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уверење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измиреним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доспелим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1EE0C6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јединице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локалне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самоуправе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пребивалишта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седишта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субвенције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донације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45E24C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покрајинског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субвенције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донације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пребивалиште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седиште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територији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аутономне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покрајине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AB4E47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катастра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непокретности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копијом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препис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непокретности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успостављен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операт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препис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поседовног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успостављен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операт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земљишних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књига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случају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успостављен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катастар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непокретности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искључиво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парцелу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8ACBC3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власник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закупу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закључен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закуподавцем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важења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десет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почев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календарске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уписан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катастар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непокретности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једини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терет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катастра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непокретности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закуподавца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5BD327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3644F63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грађевинску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грађевинске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органу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EA560D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грађевинску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идејни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предрачуном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97FC91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уграђује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озакоњење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651E2F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9)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техничко-технолошки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E7D5B1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10)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A1BC1F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Инсталисане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10,8 </w:t>
      </w:r>
      <w:proofErr w:type="spellStart"/>
      <w:r w:rsidRPr="00A0435B">
        <w:rPr>
          <w:rFonts w:ascii="Times New Roman" w:hAnsi="Times New Roman" w:cs="Times New Roman"/>
          <w:color w:val="000000"/>
        </w:rPr>
        <w:t>кW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укупној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инсталисаној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кW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5ED077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Инсталисане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10,8 </w:t>
      </w:r>
      <w:proofErr w:type="spellStart"/>
      <w:r w:rsidRPr="00A0435B">
        <w:rPr>
          <w:rFonts w:ascii="Times New Roman" w:hAnsi="Times New Roman" w:cs="Times New Roman"/>
          <w:color w:val="000000"/>
        </w:rPr>
        <w:t>кW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 </w:t>
      </w:r>
      <w:proofErr w:type="spellStart"/>
      <w:r w:rsidRPr="00A0435B">
        <w:rPr>
          <w:rFonts w:ascii="Times New Roman" w:hAnsi="Times New Roman" w:cs="Times New Roman"/>
          <w:color w:val="000000"/>
        </w:rPr>
        <w:t>кW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прикључење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сепарата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прикључењу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крајњег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Идејни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соларне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електране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143EE7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Инсталисане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 </w:t>
      </w:r>
      <w:proofErr w:type="spellStart"/>
      <w:r w:rsidRPr="00A0435B">
        <w:rPr>
          <w:rFonts w:ascii="Times New Roman" w:hAnsi="Times New Roman" w:cs="Times New Roman"/>
          <w:color w:val="000000"/>
        </w:rPr>
        <w:t>кW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160 </w:t>
      </w:r>
      <w:proofErr w:type="spellStart"/>
      <w:r w:rsidRPr="00A0435B">
        <w:rPr>
          <w:rFonts w:ascii="Times New Roman" w:hAnsi="Times New Roman" w:cs="Times New Roman"/>
          <w:color w:val="000000"/>
        </w:rPr>
        <w:t>кW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грађевинску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прикључење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сепарата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прикључењу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крајњег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Идејни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соларне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електране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62038B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Инсталисане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160 </w:t>
      </w:r>
      <w:proofErr w:type="spellStart"/>
      <w:r w:rsidRPr="00A0435B">
        <w:rPr>
          <w:rFonts w:ascii="Times New Roman" w:hAnsi="Times New Roman" w:cs="Times New Roman"/>
          <w:color w:val="000000"/>
        </w:rPr>
        <w:t>кW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Информације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локацији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тражење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урбанистичког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Идејно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локацијских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D2C136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11) </w:t>
      </w:r>
      <w:proofErr w:type="spellStart"/>
      <w:r w:rsidRPr="00A0435B">
        <w:rPr>
          <w:rFonts w:ascii="Times New Roman" w:hAnsi="Times New Roman" w:cs="Times New Roman"/>
          <w:color w:val="000000"/>
        </w:rPr>
        <w:t>Елаборат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предлог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анализу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уштедама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A0435B">
        <w:rPr>
          <w:rFonts w:ascii="Times New Roman" w:hAnsi="Times New Roman" w:cs="Times New Roman"/>
          <w:color w:val="000000"/>
        </w:rPr>
        <w:t>информацију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локацији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Идејно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реконструкцију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санацију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примењују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грађевинским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објектима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инсталацијама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спецификацију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технолошки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машине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EF1313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предузетник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земљорадничка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прилаже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Агенције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55FA83F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изречена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правоснажна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судска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забране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делатности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6A58B4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осуђиван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због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преступа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7DCCF8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регистрован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ликвидације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стечаја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престао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услед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судске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одлуке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обавезујућом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D123262" w14:textId="77777777" w:rsidR="00721FA8" w:rsidRPr="00A0435B" w:rsidRDefault="0028704D" w:rsidP="00A0435B">
      <w:pPr>
        <w:spacing w:after="12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31.</w:t>
      </w:r>
    </w:p>
    <w:p w14:paraId="0E237FE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Уверења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могу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старија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2EE20B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треба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гласе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оригиналу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копији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29.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46948D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Документа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језику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треба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буду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преведена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српски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језик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судског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тумача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61B794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30, 33. и 34.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чињеницама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прибавља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7098E1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Корисницима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финансирању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тражити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увид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оригинале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наведених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49C5D46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Елементи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рангирање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подносилаца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пријаве</w:t>
      </w:r>
      <w:proofErr w:type="spellEnd"/>
    </w:p>
    <w:p w14:paraId="3DB30F56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32.</w:t>
      </w:r>
    </w:p>
    <w:p w14:paraId="196025F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Елементи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Табели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 –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Елементи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бодовање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рангирања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Табели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 –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Елементи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бодовање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делу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рангирања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89D58C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Табела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1: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Елементи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бодовање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рангирања</w:t>
      </w:r>
      <w:proofErr w:type="spellEnd"/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404"/>
        <w:gridCol w:w="1686"/>
        <w:gridCol w:w="2872"/>
        <w:gridCol w:w="1660"/>
        <w:gridCol w:w="1270"/>
      </w:tblGrid>
      <w:tr w:rsidR="00721FA8" w:rsidRPr="00A0435B" w14:paraId="6FE66982" w14:textId="77777777">
        <w:trPr>
          <w:trHeight w:val="45"/>
          <w:tblCellSpacing w:w="0" w:type="auto"/>
        </w:trPr>
        <w:tc>
          <w:tcPr>
            <w:tcW w:w="7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62F71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AF48A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Критеријум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82700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Објашњење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критеријума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109C1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критеријуму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40757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Максималан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број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</w:tr>
      <w:tr w:rsidR="00721FA8" w:rsidRPr="00A0435B" w14:paraId="2DA651F6" w14:textId="77777777">
        <w:trPr>
          <w:trHeight w:val="45"/>
          <w:tblCellSpacing w:w="0" w:type="auto"/>
        </w:trPr>
        <w:tc>
          <w:tcPr>
            <w:tcW w:w="7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6A8AE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Социјални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статус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подносиоца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6072C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календарској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расписан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јавни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позив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максимално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навршених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40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живота.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1F02B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физичко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лице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предузетник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B7436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– 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77A281A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5450A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10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</w:tr>
      <w:tr w:rsidR="00721FA8" w:rsidRPr="00A0435B" w14:paraId="788FDE1B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A30E8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721C4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више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власника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привредног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друштва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чланова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земљорадничке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задруге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календарској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расписан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јавни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позив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максимално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навршених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40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живота.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B4911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Уколико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привредно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друштво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земљорадничка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задруга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2ECE0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A30F5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65B640BB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48B4C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4C49F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особа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женског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пола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BED62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физичко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лице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предузетник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2BA55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– 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7C71B88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C1751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079807F0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DE416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80668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више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власника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привредног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друштва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чланова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земљорадничке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задруге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особе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женског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пола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EA663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привредно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друштво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земљорадничка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задруга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61358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– 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4B4EA60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44204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3AF3D43D" w14:textId="77777777">
        <w:trPr>
          <w:trHeight w:val="45"/>
          <w:tblCellSpacing w:w="0" w:type="auto"/>
        </w:trPr>
        <w:tc>
          <w:tcPr>
            <w:tcW w:w="7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752D1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Удруживање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оснаживања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позиције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тржишном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ланцу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50DB2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члан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земљорадничке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задруге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удружења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пчелара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везан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сектор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пчеларства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F509D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физичко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лице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8660C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– 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7D3C9C6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49B00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</w:tr>
      <w:tr w:rsidR="00721FA8" w:rsidRPr="00A0435B" w14:paraId="1B42A31E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22091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C49F6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члан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пословног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удружења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задружног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савеза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236A7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Уколико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предузетник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привредно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друштво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земљорадничка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задруга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B908D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95DCC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2B3353B9" w14:textId="77777777">
        <w:trPr>
          <w:trHeight w:val="45"/>
          <w:tblCellSpacing w:w="0" w:type="auto"/>
        </w:trPr>
        <w:tc>
          <w:tcPr>
            <w:tcW w:w="7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7888E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Географски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социо-економски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показатељи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значаја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спровођење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Пројекта</w:t>
            </w:r>
            <w:proofErr w:type="spellEnd"/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29831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место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налази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Подручју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отежаним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условима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основу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прописа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одређују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подручја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отежаним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условима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974D3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случају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пребивалиште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седиште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подручју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отежаним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условима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минимално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6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месеци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момента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подношења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7A2FD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ДА – 15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7D8A246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НЕ – 0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A40A7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25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</w:tr>
      <w:tr w:rsidR="00721FA8" w:rsidRPr="00A0435B" w14:paraId="3769E1D5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1FB2C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1A5C9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место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налази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„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неразвијеним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општинамаˮ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основу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Уредбе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о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утврђивању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јединствене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листе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развијености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региона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јединица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локалне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самоуправе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5E5CF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случају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пребивалиште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седиште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подручју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обухваћеном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Уредбом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о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утврђивању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јединствене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листе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развијености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региона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јединица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локалне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самоуправе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21BA0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2BEAD59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локалној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самоуправи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III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групу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степену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развијености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јединица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локалних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самоуправа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– 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6B10F86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локалној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самоуправи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IV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групу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степену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развијености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јединица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локалних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самоуправа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– 10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15FBC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477B98D6" w14:textId="77777777">
        <w:trPr>
          <w:trHeight w:val="45"/>
          <w:tblCellSpacing w:w="0" w:type="auto"/>
        </w:trPr>
        <w:tc>
          <w:tcPr>
            <w:tcW w:w="7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09739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Утицај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животну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средину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ублажавање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климатских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промене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313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A4E93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предвиђене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пројектом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доприносе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заштити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животне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средине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ублажавању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климатских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промена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947A3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Пројекти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примарне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биљне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набавку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инсталирање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коришћења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извора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енергетске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ефикасности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конкурентности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унутар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сектора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додатно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осветљење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сенчење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заштићеног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простора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вентилацију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хлађење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грејање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заштићеног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простора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постављање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система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заштиту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града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вишегодишњим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плантажама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подизање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система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противградних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мрежа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заштиту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усева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претеране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инсолације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наводњавање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системе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заштиту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мраза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224F0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ДА – 10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343E835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НЕ – 0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41FC5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25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</w:tr>
      <w:tr w:rsidR="00721FA8" w:rsidRPr="00A0435B" w14:paraId="1124B9B8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A318C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FAEF6C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BFEDC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примарне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сточарске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инсталирање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коришћења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извора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енергетске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ефикасности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сврху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конкурентности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унутар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сектора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манипулацију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стајњака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манипулацију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транспорт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чврстог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течног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течног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стајњака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10F82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0BDCD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5AC931B5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F57A9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6C0BC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спроводи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добровољне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стандарде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што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органска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стандард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GlobalGap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0BC75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Сертификована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органска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EB922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ДА – 10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765390F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НЕ – 0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ECBAD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3A2DBFA9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84D7F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5E68E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EAA90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Поседовање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сертификата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GlobalGap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624B5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ДА – 5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18F19A2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НЕ – 0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B4B26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3C572FA9" w14:textId="77777777">
        <w:trPr>
          <w:trHeight w:val="45"/>
          <w:tblCellSpacing w:w="0" w:type="auto"/>
        </w:trPr>
        <w:tc>
          <w:tcPr>
            <w:tcW w:w="7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1E9BD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Капацитет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подносиоца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реализацију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4DAB6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завршену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средњу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школу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IV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степена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основне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академске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студије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B6350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физичко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лице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предузетник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1D7C3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–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Завршена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средња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школа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IV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степена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било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ветерине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прехрамбеног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– 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563299E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–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Завршена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средња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школа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IV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степена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ветерине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прехрамбеног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– 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6E460F0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–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Завршене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основне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академске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студије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било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усмерења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областима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ветерине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технологије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– </w:t>
            </w: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 xml:space="preserve">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10BC360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–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Завршене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основне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академске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студије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областима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ветерине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технологије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– 10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1F72396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113CD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20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</w:tr>
      <w:tr w:rsidR="00721FA8" w:rsidRPr="00A0435B" w14:paraId="03991A90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CC4B7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783C1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више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власника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привредног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друштва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чланова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земљорадничке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задруге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завршену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средњу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школу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IV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степена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основне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академске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студије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A5539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привредно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друштво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земљорадничка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задруга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845B4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ADF4E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2715838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9CB53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E0F3F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сарадњу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пружаоцима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саветодавних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услуга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–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стручним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службама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приватним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саветодавцима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домену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примарних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FB532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B1902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ДА – 5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3BF4F11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НЕ – 0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D25BB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650DEF6C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648CA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754AC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претходно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искуство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најмање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мерено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броју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активном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статусу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Регистру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газдинстава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C3437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физичка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–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породичног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газдинства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FFC70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– 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61843EF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4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70BCF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14AFE1F3" w14:textId="77777777">
        <w:trPr>
          <w:trHeight w:val="45"/>
          <w:tblCellSpacing w:w="0" w:type="auto"/>
        </w:trPr>
        <w:tc>
          <w:tcPr>
            <w:tcW w:w="7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A6FC1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Иновативност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20FF5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дигитализацију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аутоматизацију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система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адекватних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софтвера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хардвером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76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F0FE1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–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обухвата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ГПС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системе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дронова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– 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6751268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ДА –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Пројекат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обухвата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дигитализацију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аутоматизацију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прерађивачких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система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одговарајућих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софтвера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апликација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10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  <w:p w14:paraId="2F40D9D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НЕ – 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F21F8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15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</w:tr>
      <w:tr w:rsidR="00721FA8" w:rsidRPr="00A0435B" w14:paraId="425863DC" w14:textId="77777777">
        <w:trPr>
          <w:trHeight w:val="45"/>
          <w:tblCellSpacing w:w="0" w:type="auto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7BD65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МАКСИМАЛНИ БОДОВИ ПО ПОДНОСИОЦУ ПРИЈАВЕ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DA576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100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</w:p>
        </w:tc>
      </w:tr>
    </w:tbl>
    <w:p w14:paraId="53FBCD6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Испуњеност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елемента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бодовање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моменту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искључиво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наведених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самој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je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достављeна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назначен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E03EA7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Табела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2: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Елементи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бодовање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рангирања</w:t>
      </w:r>
      <w:proofErr w:type="spellEnd"/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845"/>
        <w:gridCol w:w="4370"/>
        <w:gridCol w:w="1283"/>
        <w:gridCol w:w="1394"/>
      </w:tblGrid>
      <w:tr w:rsidR="00721FA8" w:rsidRPr="00A0435B" w14:paraId="647056F5" w14:textId="77777777">
        <w:trPr>
          <w:trHeight w:val="45"/>
          <w:tblCellSpacing w:w="0" w:type="auto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47CA3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Категорија</w:t>
            </w:r>
            <w:proofErr w:type="spellEnd"/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24EC0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Критеријум</w:t>
            </w:r>
            <w:proofErr w:type="spellEnd"/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80B3B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Број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бодова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критеријум</w:t>
            </w:r>
            <w:proofErr w:type="spellEnd"/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7B837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Максималан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број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поена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категорији</w:t>
            </w:r>
            <w:proofErr w:type="spellEnd"/>
          </w:p>
        </w:tc>
      </w:tr>
      <w:tr w:rsidR="00721FA8" w:rsidRPr="00A0435B" w14:paraId="4785BC4B" w14:textId="77777777">
        <w:trPr>
          <w:trHeight w:val="45"/>
          <w:tblCellSpacing w:w="0" w:type="auto"/>
        </w:trPr>
        <w:tc>
          <w:tcPr>
            <w:tcW w:w="223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C4DB4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Социјални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статус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подносиоца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1D30A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Власник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више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власника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законских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заступника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подносиоца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особе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женског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запослених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особа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женског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предузетник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E1165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8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22077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10</w:t>
            </w:r>
          </w:p>
        </w:tc>
      </w:tr>
      <w:tr w:rsidR="00721FA8" w:rsidRPr="00A0435B" w14:paraId="691C94F4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95757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C754F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Власник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више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власника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законских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заступника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подносиоца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особе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млађе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40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;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запослених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особа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млађих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40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уколико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предузетник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13EE6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AEFC95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71FC6923" w14:textId="77777777">
        <w:trPr>
          <w:trHeight w:val="45"/>
          <w:tblCellSpacing w:w="0" w:type="auto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8B30A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2 .</w:t>
            </w:r>
            <w:proofErr w:type="gram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Подршка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капацитета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кроз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јединствену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техничку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помоћ</w:t>
            </w:r>
            <w:proofErr w:type="spellEnd"/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D6529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захтева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листе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прихватљивих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предложеном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опису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Потпројекта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уговара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релевантну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стручно-техничку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помоћ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подршку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подржао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капацитета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пренос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знања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развој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што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:</w:t>
            </w:r>
          </w:p>
          <w:p w14:paraId="5F2BD94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паметне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агроклиматске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праксе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ограничавајући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ублажавање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климатских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промена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климатска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иновација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циркуларна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економија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ефикасност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ресурса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енергетска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ефикасност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развој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отпорних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климатских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алијанса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),</w:t>
            </w:r>
          </w:p>
          <w:p w14:paraId="303B51E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</w:p>
          <w:p w14:paraId="6EC123D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додатне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вредности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комерцијализације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јачања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присуства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корисника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тржишту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87E52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2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6F46D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721FA8" w:rsidRPr="00A0435B" w14:paraId="0243515B" w14:textId="77777777">
        <w:trPr>
          <w:trHeight w:val="45"/>
          <w:tblCellSpacing w:w="0" w:type="auto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5A50C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Коришћење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доступних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финансијских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инструмената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пословних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банака</w:t>
            </w:r>
            <w:proofErr w:type="spellEnd"/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DB010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захтева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користио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кредит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пословне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банке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износу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изнад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50.000 ЕУР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динарске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противвредности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последњих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подношења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C3055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B0C35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3</w:t>
            </w:r>
          </w:p>
        </w:tc>
      </w:tr>
      <w:tr w:rsidR="00721FA8" w:rsidRPr="00A0435B" w14:paraId="6964E3CE" w14:textId="77777777">
        <w:trPr>
          <w:trHeight w:val="45"/>
          <w:tblCellSpacing w:w="0" w:type="auto"/>
        </w:trPr>
        <w:tc>
          <w:tcPr>
            <w:tcW w:w="223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94B4B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Географски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социо-економски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показатељи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значаја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спровођење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Пројекта</w:t>
            </w:r>
            <w:proofErr w:type="spellEnd"/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E50A0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Место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налази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Подручју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отежаним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условима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налазе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изнад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500 m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надморске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висине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основу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прописа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одређују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подручја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отежаним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условима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BF692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8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32654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20</w:t>
            </w:r>
          </w:p>
        </w:tc>
      </w:tr>
      <w:tr w:rsidR="00721FA8" w:rsidRPr="00A0435B" w14:paraId="2B5A0CC2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8455D0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DCEFB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Место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налази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„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неразвијеним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општинамаˮ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III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IV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групу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јединица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локалне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самоуправе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основу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прописа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утврђује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јединствена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листа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развијености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региона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јединица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локалне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самоуправе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E43F0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53C92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702CE221" w14:textId="77777777">
        <w:trPr>
          <w:trHeight w:val="45"/>
          <w:tblCellSpacing w:w="0" w:type="auto"/>
        </w:trPr>
        <w:tc>
          <w:tcPr>
            <w:tcW w:w="223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A82B8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Искуство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професионална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повезаност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подносиоца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захтева</w:t>
            </w:r>
            <w:proofErr w:type="spellEnd"/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9B4EC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захтева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претходно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искуство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мерено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бројем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активних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минимум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регистру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привредних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294B7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8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409F5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</w:p>
        </w:tc>
      </w:tr>
      <w:tr w:rsidR="00721FA8" w:rsidRPr="00A0435B" w14:paraId="616065E4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EC07EC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F8ACF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захтева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чланство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пословном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удружењу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задружном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савезу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другој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асоцијацији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окупља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агрегаторе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моменту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објављивања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Јавног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позива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11785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41B8E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539BAF89" w14:textId="77777777">
        <w:trPr>
          <w:trHeight w:val="45"/>
          <w:tblCellSpacing w:w="0" w:type="auto"/>
        </w:trPr>
        <w:tc>
          <w:tcPr>
            <w:tcW w:w="223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31B71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6.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сврху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јачања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тржишних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позиција</w:t>
            </w:r>
            <w:proofErr w:type="spellEnd"/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49D05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6.1</w:t>
            </w:r>
          </w:p>
          <w:p w14:paraId="5ACA4B0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 xml:space="preserve">6.1.1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сарадњу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уговорни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19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примарних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произвођача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сектора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моменту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Јавног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позива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AE53C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5</w:t>
            </w:r>
          </w:p>
        </w:tc>
        <w:tc>
          <w:tcPr>
            <w:tcW w:w="8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D1685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20</w:t>
            </w:r>
          </w:p>
        </w:tc>
      </w:tr>
      <w:tr w:rsidR="00721FA8" w:rsidRPr="00A0435B" w14:paraId="7DCFBA16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A9F8E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BDAEF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6.1.2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сарадњу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уговорни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20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више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примарних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произвођача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сектора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моменту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Јавног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позива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EE5B2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2ABE35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7D385B89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22DF1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D5745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6.2</w:t>
            </w:r>
          </w:p>
          <w:p w14:paraId="28DDC2B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6.2.1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сарадњу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3–5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правних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купци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његових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унутар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сектора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јавни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позив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82CEE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483C2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4BACE657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1C9FE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2EB0E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6.2.2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сарадњу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шест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више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правних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купци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његових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унутар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сектора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јавни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позив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44E42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F2B23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3A90A667" w14:textId="77777777">
        <w:trPr>
          <w:trHeight w:val="45"/>
          <w:tblCellSpacing w:w="0" w:type="auto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0D6E2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Подршка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капацитета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људских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ресурса</w:t>
            </w:r>
            <w:proofErr w:type="spellEnd"/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4779C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Потпројектом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корисник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ангажује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двоје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више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људи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период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трајања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Потпројекта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ће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финансиран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људске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ресурсе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макар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једно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завршене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основне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академске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студије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(240 ЕСПБ)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млађе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40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година</w:t>
            </w:r>
            <w:proofErr w:type="spellEnd"/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17963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E9B9F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</w:p>
        </w:tc>
      </w:tr>
      <w:tr w:rsidR="00721FA8" w:rsidRPr="00A0435B" w14:paraId="62EA248A" w14:textId="77777777">
        <w:trPr>
          <w:trHeight w:val="45"/>
          <w:tblCellSpacing w:w="0" w:type="auto"/>
        </w:trPr>
        <w:tc>
          <w:tcPr>
            <w:tcW w:w="223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4C9D8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8.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Борба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против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климатских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промена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подршка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усклађивању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праксе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стандардима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заштите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животне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средине</w:t>
            </w:r>
            <w:proofErr w:type="spellEnd"/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4505C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8.1</w:t>
            </w:r>
          </w:p>
          <w:p w14:paraId="1AFBC88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8.1.1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планира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спровођењем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предложеног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Потпројекта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састоје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:</w:t>
            </w:r>
          </w:p>
          <w:p w14:paraId="484810E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–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коришћења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извора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соларни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панели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биогасна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постројења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постројења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биомасу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биогасних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постројења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постројења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биомасу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геотермална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)?</w:t>
            </w:r>
          </w:p>
          <w:p w14:paraId="0FBE049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финансира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најмање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150 kW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инсталисане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снаге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најмање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укупне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потрошње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корисника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топлотне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електричне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кумулативно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имплементацијом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пројекта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финансира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извора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минимум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 xml:space="preserve">50%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потрошње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користи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фосилних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горива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замењује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),</w:t>
            </w:r>
          </w:p>
          <w:p w14:paraId="07C2694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</w:p>
          <w:p w14:paraId="484C7AA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8.1.2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подносиоца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повезана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мерама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ефикасности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.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смањењем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потрошње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што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резултира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најмање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20%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уштедом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електричне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топлотне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потрошње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користи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фосилних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горива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?,</w:t>
            </w:r>
            <w:proofErr w:type="gramEnd"/>
          </w:p>
          <w:p w14:paraId="390AB15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</w:p>
          <w:p w14:paraId="6A42FBF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8.1.3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агрегатора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повезане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заменом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извора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што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резултат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најмање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50%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смањење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емисије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CO2, SO2, NOx и PM,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параметар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тај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начин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смањује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емисију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штетних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гасова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ефекте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стаклене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баште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C877D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10</w:t>
            </w:r>
          </w:p>
        </w:tc>
        <w:tc>
          <w:tcPr>
            <w:tcW w:w="8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AA2F6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25</w:t>
            </w:r>
          </w:p>
        </w:tc>
      </w:tr>
      <w:tr w:rsidR="00721FA8" w:rsidRPr="00A0435B" w14:paraId="4D2F93A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88A7F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A05C7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8.2</w:t>
            </w:r>
          </w:p>
          <w:p w14:paraId="270706E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агрегатора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усмерене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:</w:t>
            </w:r>
          </w:p>
          <w:p w14:paraId="539FEFE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8.2.1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Усклађивању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националним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законодавством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дефинише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</w:p>
          <w:p w14:paraId="39C36F0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</w:p>
          <w:p w14:paraId="1987078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8.2.2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Усклађивањем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других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агрегатора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националним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законодавством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дефинише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39AC4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92E38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645DA449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41216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AB1FD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8.3</w:t>
            </w:r>
          </w:p>
          <w:p w14:paraId="25F085F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Подносилац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сертификовану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стандардизовану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: IFS,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GlobalGAP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органску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агрегатор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ставља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тржиште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пољопривредних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важећи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сертификат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географског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порекла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513EC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E272D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</w:tr>
      <w:tr w:rsidR="00721FA8" w:rsidRPr="00A0435B" w14:paraId="66581304" w14:textId="77777777">
        <w:trPr>
          <w:trHeight w:val="45"/>
          <w:tblCellSpacing w:w="0" w:type="auto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74651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9.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Дигитализација</w:t>
            </w:r>
            <w:proofErr w:type="spellEnd"/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57757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подносиоца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повезана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дигитализацију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система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адекватног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софтвера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без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хардверске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41C94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D325A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</w:p>
        </w:tc>
      </w:tr>
      <w:tr w:rsidR="00721FA8" w:rsidRPr="00A0435B" w14:paraId="7A5481B5" w14:textId="77777777">
        <w:trPr>
          <w:trHeight w:val="45"/>
          <w:tblCellSpacing w:w="0" w:type="auto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DE713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 xml:space="preserve">10.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Иновација</w:t>
            </w:r>
            <w:proofErr w:type="spellEnd"/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AA595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подносиоца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пријаве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представља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иновацију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иновативни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приступ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примену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иновативног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32634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18753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5</w:t>
            </w:r>
          </w:p>
        </w:tc>
      </w:tr>
      <w:tr w:rsidR="00721FA8" w:rsidRPr="00A0435B" w14:paraId="36E16D21" w14:textId="77777777">
        <w:trPr>
          <w:trHeight w:val="45"/>
          <w:tblCellSpacing w:w="0" w:type="auto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0103B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F7C91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УКУПАН БРОЈ БОДОВА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EB244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DB308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100</w:t>
            </w:r>
          </w:p>
        </w:tc>
      </w:tr>
    </w:tbl>
    <w:p w14:paraId="01246CC6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33. </w:t>
      </w:r>
    </w:p>
    <w:p w14:paraId="6D6D9CF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Поред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рангирања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и:</w:t>
      </w:r>
    </w:p>
    <w:p w14:paraId="212C13B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земљорадничке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пуноправном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земљорадничке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датум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стицања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чланства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2FE14D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удружења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задружног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пуноправном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удружења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задружног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наведеним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датумом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стицања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чланства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872A4D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фотокопија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поседује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сертификате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GlobalGap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12ACE6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фотокопија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завршеној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средњој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школи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фотокопија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завршеним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академским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студијама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физичко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предузетник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23D40C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пружаоца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стручно-техничких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саветодавне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стручно-техничку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тренинг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постојању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пружању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стручно-техничке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2E9DED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уверење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пребивалишту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физичко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116B6D3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34.</w:t>
      </w:r>
    </w:p>
    <w:p w14:paraId="5F70728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Поред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рангирања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и:</w:t>
      </w:r>
    </w:p>
    <w:p w14:paraId="77E66F8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кредитног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бироа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E513BB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удружења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задружног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пуноправном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чланству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удружења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задружног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наведеним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датумом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стицања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чланства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D6E071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књиговодствена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картица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аплицира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текућу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билансу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предузетници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паушално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опорезују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форме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немају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књиговодствену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картицу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треба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својих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113157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сарадњи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налазе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књиговодственој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картици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42B1F8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књиговодствена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картица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текућу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билансу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564E80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сарадњи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налазе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књиговодственој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картици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купаца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B25ABD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обновљиве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F3ED88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Елаборат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енергетској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повезане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ефикасности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906C44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9)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емисија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загађујућих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материја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ваздух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емисије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емисија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загађујућих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материја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ваздух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карактеристике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планирану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замене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повезане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заменом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енергије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3A4F26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10)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фотокопија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поседује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адекватан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акредитације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поседује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IFS,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GlobalGap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сертификат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пореклу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9F2F5C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11)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описује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дигитализацију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технолошки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дигитализацију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система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8CC009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12)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релевантне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институције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иновацију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такву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Научни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институти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сл</w:t>
      </w:r>
      <w:proofErr w:type="spellEnd"/>
      <w:r w:rsidRPr="00A0435B">
        <w:rPr>
          <w:rFonts w:ascii="Times New Roman" w:hAnsi="Times New Roman" w:cs="Times New Roman"/>
          <w:color w:val="000000"/>
        </w:rPr>
        <w:t>.);</w:t>
      </w:r>
    </w:p>
    <w:p w14:paraId="353FF2F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13)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пречишћавања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усмерене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усклађивању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15860C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14)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усмерене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усклађивању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отпадом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процеса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6852F2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15)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потврда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запослених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Централног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регистра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социјалног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осигурања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предузетнике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50%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запослених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особа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женског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50% </w:t>
      </w:r>
      <w:proofErr w:type="spellStart"/>
      <w:r w:rsidRPr="00A0435B">
        <w:rPr>
          <w:rFonts w:ascii="Times New Roman" w:hAnsi="Times New Roman" w:cs="Times New Roman"/>
          <w:color w:val="000000"/>
        </w:rPr>
        <w:t>особа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млађих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40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E6E86AB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35.</w:t>
      </w:r>
    </w:p>
    <w:p w14:paraId="11311B0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3E5906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административну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пристиглих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провером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приложене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8E1FBF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административне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недостаци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приложеној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обавештава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отклони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недостатке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краћи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осам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обавештења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сандуче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упозорење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последице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инструкцијама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обавештења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08B005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одбацује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7F985DB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10. и 11.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34F64F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путем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7DFF49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5B862C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4) у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случајевима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DB1950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бодовања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рангирања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дужи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60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истека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0AE09C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A0435B">
        <w:rPr>
          <w:rFonts w:ascii="Times New Roman" w:hAnsi="Times New Roman" w:cs="Times New Roman"/>
          <w:color w:val="000000"/>
        </w:rPr>
        <w:t>случају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бодова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елементима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бодова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критеријума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бодовање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наведеном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редоследу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FB8E20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утицај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ублажавање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климатских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промена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2C48AE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јачања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позиција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9127DA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унапређење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људских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ресурса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56B3FD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социјални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статус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E7D029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географски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социо-економски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показатељи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значаја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CD8E20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редоследу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764D0F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Бодовна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званичној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интернет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интернет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1B2193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15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87EC36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Одлуку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приговору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Комисија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приговоре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15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21C020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коначности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одлука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приговору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коначну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званичној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интернет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7862FFD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36.</w:t>
      </w:r>
    </w:p>
    <w:p w14:paraId="21EBE34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Директор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одлучује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коначне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35.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17A5FD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Подносиоцима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 </w:t>
      </w:r>
      <w:proofErr w:type="spellStart"/>
      <w:r w:rsidRPr="00A0435B">
        <w:rPr>
          <w:rFonts w:ascii="Times New Roman" w:hAnsi="Times New Roman" w:cs="Times New Roman"/>
          <w:color w:val="000000"/>
        </w:rPr>
        <w:t>бодова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висине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расположивих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EBAFD5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Решење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рок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696BF36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>VI. УСЛОВИ ЗА ОДОБРАВАЊЕ ПОТПРОЈЕКТА</w:t>
      </w:r>
    </w:p>
    <w:p w14:paraId="40326025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37.</w:t>
      </w:r>
    </w:p>
    <w:p w14:paraId="679F4A0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Лице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(у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40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r w:rsidRPr="00A0435B">
        <w:rPr>
          <w:rFonts w:ascii="Times New Roman" w:hAnsi="Times New Roman" w:cs="Times New Roman"/>
          <w:i/>
          <w:color w:val="000000"/>
        </w:rPr>
        <w:t>online</w:t>
      </w:r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форми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4E6C4A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прилаже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0414298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везану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поштовања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148992C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утицајима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(ЕСМП)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Обрасцу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 –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утицајима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(ЕСМП),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одштампан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чини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његов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саставни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</w:p>
    <w:p w14:paraId="7CD0D6B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ЕСМП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Обрасцем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 –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ЕСМП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одштампан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чини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његов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саставни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2CA6FC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Обрасцу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 –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одштампан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чини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његов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саставни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B2E961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материјалном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кривичном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одговорношћу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регулативу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регулишу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ангажованих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радника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540826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писмо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сарадњи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одабрана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изражава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спремност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кредит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40%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прихватљивих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дефинисаних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фази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6D7EDB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материјалном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кривичном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одговорношћу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буде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минимум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релевантних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националних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зависности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национални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области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добробити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животиња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здравља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сектор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откупа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прераде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4C7F4E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постојању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10%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а у </w:t>
      </w:r>
      <w:proofErr w:type="spellStart"/>
      <w:r w:rsidRPr="00A0435B">
        <w:rPr>
          <w:rFonts w:ascii="Times New Roman" w:hAnsi="Times New Roman" w:cs="Times New Roman"/>
          <w:color w:val="000000"/>
        </w:rPr>
        <w:t>сврху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суфинансирања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60A1C5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CED8C0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образац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извршио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попуњавање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0217CED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Процена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ризика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спровођења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домену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поштовања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друштвених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стандарда</w:t>
      </w:r>
      <w:proofErr w:type="spellEnd"/>
    </w:p>
    <w:p w14:paraId="3FC25329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38.</w:t>
      </w:r>
    </w:p>
    <w:p w14:paraId="1CFD152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A0435B">
        <w:rPr>
          <w:rFonts w:ascii="Times New Roman" w:hAnsi="Times New Roman" w:cs="Times New Roman"/>
          <w:color w:val="000000"/>
        </w:rPr>
        <w:t>току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административне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нарочито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приложеног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утицајима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(ЕСМП), </w:t>
      </w:r>
      <w:proofErr w:type="spellStart"/>
      <w:r w:rsidRPr="00A0435B">
        <w:rPr>
          <w:rFonts w:ascii="Times New Roman" w:hAnsi="Times New Roman" w:cs="Times New Roman"/>
          <w:color w:val="000000"/>
        </w:rPr>
        <w:t>степена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ризика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поштовања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(ESMF).</w:t>
      </w:r>
    </w:p>
    <w:p w14:paraId="34222B8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поштовања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процењен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значајног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високог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ризика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36.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таква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одбијена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DED8FA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lastRenderedPageBreak/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поштовања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процењен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средњег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ризика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онда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оцењује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прихватљив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DAC9B7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ризик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домену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поштовања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категорисан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минимални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еколошким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социолошким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ризицима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предложене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ублажавања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негативних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ефеката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(ЕСМП)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ЕСМП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37.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саставни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1D4D4A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физичку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имовину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одабрани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извођач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придржава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Светске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CEE31BA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Пословни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план</w:t>
      </w:r>
      <w:proofErr w:type="spellEnd"/>
    </w:p>
    <w:p w14:paraId="58F69578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39.</w:t>
      </w:r>
    </w:p>
    <w:p w14:paraId="06D101D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помоћ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подршку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1B3FBE5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саветодаваца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стручних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саветодавних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територији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Аутономне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покрајине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Војводине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централе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775DC6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сматрају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трошковима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F95629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одабране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писмо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намерама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изражава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спремност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кредит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обезбеђује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40%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У </w:t>
      </w:r>
      <w:proofErr w:type="spellStart"/>
      <w:r w:rsidRPr="00A0435B">
        <w:rPr>
          <w:rFonts w:ascii="Times New Roman" w:hAnsi="Times New Roman" w:cs="Times New Roman"/>
          <w:color w:val="000000"/>
        </w:rPr>
        <w:t>току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сарађивати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1) и 2)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0F4086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прилозима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одабрана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писмо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намерама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изражава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спремност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кредит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обезбеђује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40%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дефинисаног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CF3579F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40.</w:t>
      </w:r>
    </w:p>
    <w:p w14:paraId="2E75406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административну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провером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приложене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Ранг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335BBB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административном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провером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расположива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финансијска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опредељена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директор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F6F29B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Решењем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прецизира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(у </w:t>
      </w:r>
      <w:proofErr w:type="spellStart"/>
      <w:r w:rsidRPr="00A0435B">
        <w:rPr>
          <w:rFonts w:ascii="Times New Roman" w:hAnsi="Times New Roman" w:cs="Times New Roman"/>
          <w:color w:val="000000"/>
        </w:rPr>
        <w:t>даљем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тексту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рок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кредита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69FD08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Уговором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дефинишу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утврђује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3C0ED73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отварања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сарадњу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2062C6C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уплата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учешћа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10%, 40%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кроз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кредит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50%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8706E7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неопходна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C4A076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поштовање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редовно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F0B855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рок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укључујући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шестомесечног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и/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806280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десет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најмање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купцем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питању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намењен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сарађивао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сарађивао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F3B5A5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разлози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измену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раскид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305400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затварање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наменског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B761B8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купцем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6)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прихвата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5D0A820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72B0FA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купцем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закључен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након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A051E1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у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јасно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наведено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релевантан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сектора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конкурисао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добио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161164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такав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елементе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рок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количина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цена</w:t>
      </w:r>
      <w:proofErr w:type="spellEnd"/>
      <w:r w:rsidRPr="00A0435B">
        <w:rPr>
          <w:rFonts w:ascii="Times New Roman" w:hAnsi="Times New Roman" w:cs="Times New Roman"/>
          <w:color w:val="000000"/>
        </w:rPr>
        <w:t>).</w:t>
      </w:r>
    </w:p>
    <w:p w14:paraId="44A0702B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>VII. СПРОВОЂЕЊЕ АКТИВНОСТИ ПРЕДВИЂЕНИХ ПОТПРОЈЕКТОМ И УГОВОРОМ</w:t>
      </w:r>
    </w:p>
    <w:p w14:paraId="59FBFB4F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Почетак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реализације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предвиђених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Потпојектом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средстава</w:t>
      </w:r>
      <w:proofErr w:type="spellEnd"/>
    </w:p>
    <w:p w14:paraId="32E4EFCC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41.</w:t>
      </w:r>
    </w:p>
    <w:p w14:paraId="13D046B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почети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предвиђених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након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након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пуном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буду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уплаћена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кредита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836B48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започео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предвиђеним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осим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подразумевају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трошковима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раскида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5B7654C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Процедуре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спровођење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реализације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Потпројекта</w:t>
      </w:r>
      <w:proofErr w:type="spellEnd"/>
    </w:p>
    <w:p w14:paraId="07B5E370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42.</w:t>
      </w:r>
    </w:p>
    <w:p w14:paraId="67E2F67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неконсултантских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током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примењује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lastRenderedPageBreak/>
        <w:t>процедуре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наведене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Приручнику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споровођење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грантова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r w:rsidRPr="00A0435B">
        <w:rPr>
          <w:rFonts w:ascii="Times New Roman" w:hAnsi="Times New Roman" w:cs="Times New Roman"/>
          <w:i/>
          <w:color w:val="000000"/>
        </w:rPr>
        <w:t>(GOM-Grant Operation Manual)</w:t>
      </w:r>
      <w:r w:rsidRPr="00A0435B">
        <w:rPr>
          <w:rFonts w:ascii="Times New Roman" w:hAnsi="Times New Roman" w:cs="Times New Roman"/>
          <w:color w:val="000000"/>
        </w:rPr>
        <w:t>.</w:t>
      </w:r>
    </w:p>
    <w:p w14:paraId="0915DE3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Набавке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6.52 </w:t>
      </w:r>
      <w:proofErr w:type="spellStart"/>
      <w:r w:rsidRPr="00A0435B">
        <w:rPr>
          <w:rFonts w:ascii="Times New Roman" w:hAnsi="Times New Roman" w:cs="Times New Roman"/>
          <w:color w:val="000000"/>
        </w:rPr>
        <w:t>Развој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потребама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заједнице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r w:rsidRPr="00A0435B">
        <w:rPr>
          <w:rFonts w:ascii="Times New Roman" w:hAnsi="Times New Roman" w:cs="Times New Roman"/>
          <w:i/>
          <w:color w:val="000000"/>
        </w:rPr>
        <w:t>(Community – driven Development)</w:t>
      </w:r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процедурама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Светске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зајмопримце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финансирање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инвестиционих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роба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неконсултантских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јула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2016, </w:t>
      </w:r>
      <w:proofErr w:type="spellStart"/>
      <w:r w:rsidRPr="00A0435B">
        <w:rPr>
          <w:rFonts w:ascii="Times New Roman" w:hAnsi="Times New Roman" w:cs="Times New Roman"/>
          <w:color w:val="000000"/>
        </w:rPr>
        <w:t>ревидираних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новембру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2017. и </w:t>
      </w:r>
      <w:proofErr w:type="spellStart"/>
      <w:r w:rsidRPr="00A0435B">
        <w:rPr>
          <w:rFonts w:ascii="Times New Roman" w:hAnsi="Times New Roman" w:cs="Times New Roman"/>
          <w:color w:val="000000"/>
        </w:rPr>
        <w:t>августу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2018. (</w:t>
      </w:r>
      <w:proofErr w:type="spellStart"/>
      <w:r w:rsidRPr="00A0435B">
        <w:rPr>
          <w:rFonts w:ascii="Times New Roman" w:hAnsi="Times New Roman" w:cs="Times New Roman"/>
          <w:color w:val="000000"/>
        </w:rPr>
        <w:t>скраћено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зајмопримце</w:t>
      </w:r>
      <w:proofErr w:type="spellEnd"/>
      <w:r w:rsidRPr="00A0435B">
        <w:rPr>
          <w:rFonts w:ascii="Times New Roman" w:hAnsi="Times New Roman" w:cs="Times New Roman"/>
          <w:color w:val="000000"/>
        </w:rPr>
        <w:t>), (</w:t>
      </w:r>
      <w:r w:rsidRPr="00A0435B">
        <w:rPr>
          <w:rFonts w:ascii="Times New Roman" w:hAnsi="Times New Roman" w:cs="Times New Roman"/>
          <w:i/>
          <w:color w:val="000000"/>
        </w:rPr>
        <w:t xml:space="preserve">The World Bank Procurement Regulations for IPF Borrowers, Goods, works,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Nn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-Consulting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abd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Consulting Services July 2016, revised November 2017 and August 2018)</w:t>
      </w:r>
      <w:r w:rsidRPr="00A0435B">
        <w:rPr>
          <w:rFonts w:ascii="Times New Roman" w:hAnsi="Times New Roman" w:cs="Times New Roman"/>
          <w:color w:val="000000"/>
        </w:rPr>
        <w:t>.</w:t>
      </w:r>
    </w:p>
    <w:p w14:paraId="26FBAE0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Светске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борбу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против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корупције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јула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2016.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050945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укупну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(20.000–400.000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роба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неконсултантских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примењиваће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методе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Директан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r w:rsidRPr="00A0435B">
        <w:rPr>
          <w:rFonts w:ascii="Times New Roman" w:hAnsi="Times New Roman" w:cs="Times New Roman"/>
          <w:i/>
          <w:color w:val="000000"/>
        </w:rPr>
        <w:t>DS – Direct Selection</w:t>
      </w:r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r w:rsidRPr="00A0435B">
        <w:rPr>
          <w:rFonts w:ascii="Times New Roman" w:hAnsi="Times New Roman" w:cs="Times New Roman"/>
          <w:i/>
          <w:color w:val="000000"/>
        </w:rPr>
        <w:t>RFQ – Request for Quotations</w:t>
      </w:r>
      <w:r w:rsidRPr="00A0435B">
        <w:rPr>
          <w:rFonts w:ascii="Times New Roman" w:hAnsi="Times New Roman" w:cs="Times New Roman"/>
          <w:color w:val="000000"/>
        </w:rPr>
        <w:t xml:space="preserve">)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поједностављени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понуда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r w:rsidRPr="00A0435B">
        <w:rPr>
          <w:rFonts w:ascii="Times New Roman" w:hAnsi="Times New Roman" w:cs="Times New Roman"/>
          <w:i/>
          <w:color w:val="000000"/>
        </w:rPr>
        <w:t>simplified RFB</w:t>
      </w:r>
      <w:r w:rsidRPr="00A0435B">
        <w:rPr>
          <w:rFonts w:ascii="Times New Roman" w:hAnsi="Times New Roman" w:cs="Times New Roman"/>
          <w:color w:val="000000"/>
        </w:rPr>
        <w:t xml:space="preserve"> </w:t>
      </w:r>
      <w:r w:rsidRPr="00A0435B">
        <w:rPr>
          <w:rFonts w:ascii="Times New Roman" w:hAnsi="Times New Roman" w:cs="Times New Roman"/>
          <w:i/>
          <w:color w:val="000000"/>
        </w:rPr>
        <w:t>– Request for Bids</w:t>
      </w:r>
      <w:r w:rsidRPr="00A0435B">
        <w:rPr>
          <w:rFonts w:ascii="Times New Roman" w:hAnsi="Times New Roman" w:cs="Times New Roman"/>
          <w:color w:val="000000"/>
        </w:rPr>
        <w:t xml:space="preserve">),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4E57BE3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процењена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примењује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Директан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6.9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зајмопримце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7296AC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неконсултантских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процењена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30.000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90.000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примењује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(Request for </w:t>
      </w:r>
      <w:proofErr w:type="spellStart"/>
      <w:r w:rsidRPr="00A0435B">
        <w:rPr>
          <w:rFonts w:ascii="Times New Roman" w:hAnsi="Times New Roman" w:cs="Times New Roman"/>
          <w:color w:val="000000"/>
        </w:rPr>
        <w:t>Quatation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RFQ);</w:t>
      </w:r>
    </w:p>
    <w:p w14:paraId="2AF1EE2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мањих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појединачних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процењена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30.000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180.000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примењује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(Request for </w:t>
      </w:r>
      <w:proofErr w:type="spellStart"/>
      <w:r w:rsidRPr="00A0435B">
        <w:rPr>
          <w:rFonts w:ascii="Times New Roman" w:hAnsi="Times New Roman" w:cs="Times New Roman"/>
          <w:color w:val="000000"/>
        </w:rPr>
        <w:t>Quatation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RFQ);</w:t>
      </w:r>
    </w:p>
    <w:p w14:paraId="1E49CE7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неконсултантских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процењена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90.000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користиће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поједностављени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понуду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(Request for Bids – RFB);</w:t>
      </w:r>
    </w:p>
    <w:p w14:paraId="1082A0F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процењена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180.000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примењује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поједностављени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понуду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(Request for Bids – RFB).</w:t>
      </w:r>
    </w:p>
    <w:p w14:paraId="7E65251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Пројектни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обезбеђује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метода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помоћ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Корисницима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(RFQ)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поједностављени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понуду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поједностављени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RFB)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94D315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A0435B">
        <w:rPr>
          <w:rFonts w:ascii="Times New Roman" w:hAnsi="Times New Roman" w:cs="Times New Roman"/>
          <w:color w:val="000000"/>
        </w:rPr>
        <w:t>случају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примењују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методе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: </w:t>
      </w:r>
      <w:proofErr w:type="spellStart"/>
      <w:r w:rsidRPr="00A0435B">
        <w:rPr>
          <w:rFonts w:ascii="Times New Roman" w:hAnsi="Times New Roman" w:cs="Times New Roman"/>
          <w:color w:val="000000"/>
        </w:rPr>
        <w:t>директна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селекција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(DS)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квалификације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(CQS),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следећи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716A707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директна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селекција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процењена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7.14 (д)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зајмопримце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B69058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IC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CQS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процењена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вредност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већа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30.000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400.000 </w:t>
      </w:r>
      <w:proofErr w:type="spellStart"/>
      <w:r w:rsidRPr="00A0435B">
        <w:rPr>
          <w:rFonts w:ascii="Times New Roman" w:hAnsi="Times New Roman" w:cs="Times New Roman"/>
          <w:color w:val="000000"/>
        </w:rPr>
        <w:t>евра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70601C2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Подношење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исплату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реализацију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потпројекта</w:t>
      </w:r>
      <w:proofErr w:type="spellEnd"/>
    </w:p>
    <w:p w14:paraId="2C7E30AA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43.</w:t>
      </w:r>
    </w:p>
    <w:p w14:paraId="001DC4A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исплату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10DD47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једнак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пакета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набавки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A9BDF7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lastRenderedPageBreak/>
        <w:t>Изузетно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предвиђена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монтажу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пуштање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потребан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дужи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временски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период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исплаћена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фазних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8D906C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обрасцу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r w:rsidRPr="00A0435B">
        <w:rPr>
          <w:rFonts w:ascii="Times New Roman" w:hAnsi="Times New Roman" w:cs="Times New Roman"/>
          <w:i/>
          <w:color w:val="000000"/>
        </w:rPr>
        <w:t>online</w:t>
      </w:r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форми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софтверског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8E683F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образац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обухвата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2E6296D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датуму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одобравању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741A1B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BE549E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365243F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категорија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D065B6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име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презиме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назив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7EC93B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јединствени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матични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(ЈМБГ),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матични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(МБ),</w:t>
      </w:r>
    </w:p>
    <w:p w14:paraId="59EBE0D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адресу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место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пребивалишта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седишта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91E9B7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(5)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телефона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363FC10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(6)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пошту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46DD39B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(7)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газдинства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(БПГ);</w:t>
      </w:r>
    </w:p>
    <w:p w14:paraId="2FFB9A8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6263718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1C07FF8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матични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(МБ),</w:t>
      </w:r>
    </w:p>
    <w:p w14:paraId="79E26E39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адресу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општина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место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улица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>),</w:t>
      </w:r>
    </w:p>
    <w:p w14:paraId="7EAB89E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телефона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15D62CE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(5)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пошту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4844BA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(6) </w:t>
      </w:r>
      <w:proofErr w:type="spellStart"/>
      <w:r w:rsidRPr="00A0435B">
        <w:rPr>
          <w:rFonts w:ascii="Times New Roman" w:hAnsi="Times New Roman" w:cs="Times New Roman"/>
          <w:color w:val="000000"/>
        </w:rPr>
        <w:t>назив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7256AA3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(7) </w:t>
      </w: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уплаћују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1CDFA4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(8)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уплату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607ED2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кривичном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материјалном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одговорношћу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0920FBB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(1)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Pr="00A0435B">
        <w:rPr>
          <w:rFonts w:ascii="Times New Roman" w:hAnsi="Times New Roman" w:cs="Times New Roman"/>
          <w:color w:val="000000"/>
        </w:rPr>
        <w:t>субвенције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донације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подстицаја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51643A3F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(2)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представљају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повезана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лица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D1B5C4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(3)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наведени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истинити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6DAFDE0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(4) </w:t>
      </w:r>
      <w:proofErr w:type="spellStart"/>
      <w:r w:rsidRPr="00A0435B">
        <w:rPr>
          <w:rFonts w:ascii="Times New Roman" w:hAnsi="Times New Roman" w:cs="Times New Roman"/>
          <w:color w:val="000000"/>
        </w:rPr>
        <w:t>сва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финансијска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добијена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незаконит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начин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супротно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циљу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добијена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морају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вратити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припадајућом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каматом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0EE5319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(5)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обезбедити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потпун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несметан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приступ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контролорима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сваком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опреми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механизацији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имовини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9AB7A1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сагласности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277AC3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подносиоца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идентификација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поверења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пословању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4163DA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Електронски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образац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садржи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чијим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подносилац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извршио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попуњавање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електронску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44805B0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44.</w:t>
      </w:r>
    </w:p>
    <w:p w14:paraId="4A0EF87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прилаже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оригиналу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29.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везану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процедуре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набавке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3B5FE58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купопродаји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добављачем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8F500C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купопродаји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добављачем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1A2C780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отпремницу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посебним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отпремнице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704E62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гаранцији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саобразности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извршену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утврђена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гарантног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подлеже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гарантног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1FD4E10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квалитет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испоручене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робе</w:t>
      </w:r>
      <w:proofErr w:type="spellEnd"/>
      <w:r w:rsidRPr="00A0435B">
        <w:rPr>
          <w:rFonts w:ascii="Times New Roman" w:hAnsi="Times New Roman" w:cs="Times New Roman"/>
          <w:color w:val="000000"/>
        </w:rPr>
        <w:t>/</w:t>
      </w:r>
      <w:proofErr w:type="spellStart"/>
      <w:r w:rsidRPr="00A0435B">
        <w:rPr>
          <w:rFonts w:ascii="Times New Roman" w:hAnsi="Times New Roman" w:cs="Times New Roman"/>
          <w:color w:val="000000"/>
        </w:rPr>
        <w:t>услуга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техничком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спецификацијом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купопродаји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добављачем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DA89FF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6)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процедури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Директан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r w:rsidRPr="00A0435B">
        <w:rPr>
          <w:rFonts w:ascii="Times New Roman" w:hAnsi="Times New Roman" w:cs="Times New Roman"/>
          <w:i/>
          <w:color w:val="000000"/>
        </w:rPr>
        <w:t>Direct selection – DC</w:t>
      </w:r>
      <w:r w:rsidRPr="00A0435B">
        <w:rPr>
          <w:rFonts w:ascii="Times New Roman" w:hAnsi="Times New Roman" w:cs="Times New Roman"/>
          <w:color w:val="000000"/>
        </w:rPr>
        <w:t>)</w:t>
      </w:r>
      <w:r w:rsidRPr="00A0435B">
        <w:rPr>
          <w:rFonts w:ascii="Times New Roman" w:hAnsi="Times New Roman" w:cs="Times New Roman"/>
          <w:i/>
          <w:color w:val="000000"/>
        </w:rPr>
        <w:t>,</w:t>
      </w:r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испоруци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привремене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ситуације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90EA77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7)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процедури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цене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r w:rsidRPr="00A0435B">
        <w:rPr>
          <w:rFonts w:ascii="Times New Roman" w:hAnsi="Times New Roman" w:cs="Times New Roman"/>
          <w:i/>
          <w:color w:val="000000"/>
        </w:rPr>
        <w:t xml:space="preserve">Request for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Quatation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–</w:t>
      </w:r>
      <w:r w:rsidRPr="00A0435B">
        <w:rPr>
          <w:rFonts w:ascii="Times New Roman" w:hAnsi="Times New Roman" w:cs="Times New Roman"/>
          <w:color w:val="000000"/>
        </w:rPr>
        <w:t xml:space="preserve"> </w:t>
      </w:r>
      <w:r w:rsidRPr="00A0435B">
        <w:rPr>
          <w:rFonts w:ascii="Times New Roman" w:hAnsi="Times New Roman" w:cs="Times New Roman"/>
          <w:i/>
          <w:color w:val="000000"/>
        </w:rPr>
        <w:t>RFQ),</w:t>
      </w:r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евoлуациони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најповољнијег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понуђача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испоруци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привремене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ситуације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23C6CE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8)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процедури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понуду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</w:t>
      </w:r>
      <w:r w:rsidRPr="00A0435B">
        <w:rPr>
          <w:rFonts w:ascii="Times New Roman" w:hAnsi="Times New Roman" w:cs="Times New Roman"/>
          <w:i/>
          <w:color w:val="000000"/>
        </w:rPr>
        <w:t>Request for Bids – RFB),</w:t>
      </w:r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тендерски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добијене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понуде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евалуациони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најповољније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понуде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записници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испоруци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инсталацији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тестирању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32ADBD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9)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набавка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процедури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индивидуалног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(IC),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избора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квалификација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r w:rsidRPr="00A0435B">
        <w:rPr>
          <w:rFonts w:ascii="Times New Roman" w:hAnsi="Times New Roman" w:cs="Times New Roman"/>
          <w:i/>
          <w:color w:val="000000"/>
        </w:rPr>
        <w:t>(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Qonsultant’s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i/>
          <w:color w:val="000000"/>
        </w:rPr>
        <w:t>Qualfication</w:t>
      </w:r>
      <w:proofErr w:type="spellEnd"/>
      <w:r w:rsidRPr="00A0435B">
        <w:rPr>
          <w:rFonts w:ascii="Times New Roman" w:hAnsi="Times New Roman" w:cs="Times New Roman"/>
          <w:i/>
          <w:color w:val="000000"/>
        </w:rPr>
        <w:t xml:space="preserve"> Based Selection – CQS),</w:t>
      </w:r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и: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заинтересованости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пристигле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изјаве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заинтересованости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евалуационе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позив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понуда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евалуациони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ангажованог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консултанта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пријему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4E40C5F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 xml:space="preserve">10) </w:t>
      </w:r>
      <w:proofErr w:type="spellStart"/>
      <w:r w:rsidRPr="00A0435B">
        <w:rPr>
          <w:rFonts w:ascii="Times New Roman" w:hAnsi="Times New Roman" w:cs="Times New Roman"/>
          <w:color w:val="000000"/>
        </w:rPr>
        <w:t>грађевинску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књигу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евиденцију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A0435B">
        <w:rPr>
          <w:rFonts w:ascii="Times New Roman" w:hAnsi="Times New Roman" w:cs="Times New Roman"/>
          <w:color w:val="000000"/>
        </w:rPr>
        <w:t>окончану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ситуацију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изведене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потврду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овлашћеног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извођача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радова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надзорног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органа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планиране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количине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материјала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уграђене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5F735C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административну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проверу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података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самог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пратеће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7D6CAB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комплетан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плаћање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прослеђује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Централну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фидуцијарну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јединицу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финансије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отворен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основу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пребацује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рачун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добављача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62C9E6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Износ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захтеву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може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виши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износа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Уговором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8C4FAC2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Контрола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над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спровођењем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одобреног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Потпројекта</w:t>
      </w:r>
      <w:proofErr w:type="spellEnd"/>
    </w:p>
    <w:p w14:paraId="57D4A031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45.</w:t>
      </w:r>
    </w:p>
    <w:p w14:paraId="13126F17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Контрола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принципу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случајног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узорка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током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периода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петогодишњег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периода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након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извршења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последње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исплате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453C7F6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контролише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било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а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једном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трајања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одређеног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CF149A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током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контроле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уочи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одређене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неправилности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о </w:t>
      </w:r>
      <w:proofErr w:type="spellStart"/>
      <w:r w:rsidRPr="00A0435B">
        <w:rPr>
          <w:rFonts w:ascii="Times New Roman" w:hAnsi="Times New Roman" w:cs="Times New Roman"/>
          <w:color w:val="000000"/>
        </w:rPr>
        <w:t>томе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обавестити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министарство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надлежно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FA4137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Контролу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могу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обављати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независни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ревизори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48C919B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Сви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могу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накнадног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прегледа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ревизије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Светске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FBAB010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Извештавање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спровођењу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Потпројекта</w:t>
      </w:r>
      <w:proofErr w:type="spellEnd"/>
    </w:p>
    <w:p w14:paraId="78013DF6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46.</w:t>
      </w:r>
    </w:p>
    <w:p w14:paraId="62B2F2A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подноси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напретку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6134331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напретку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шест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месеци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28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датума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C05587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напретку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образац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испуњењу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социолошких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еколошких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A0435B">
        <w:rPr>
          <w:rFonts w:ascii="Times New Roman" w:hAnsi="Times New Roman" w:cs="Times New Roman"/>
          <w:color w:val="000000"/>
        </w:rPr>
        <w:t>Форма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напретку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доступна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сајту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41F8068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Након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активности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предвиђених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предвиђених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сачињава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78DF1F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Финални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12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месеци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28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0B87946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lastRenderedPageBreak/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заврши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шест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месеци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потписивања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у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само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6B55E65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примарни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произвођач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5971D7F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F77FD04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оверену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копију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саобраћајне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предвиђено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инвестицију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932892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пословно-техничкој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сарадњи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купцем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дефинисан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Уговором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62C54D9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– </w:t>
      </w:r>
      <w:proofErr w:type="spellStart"/>
      <w:r w:rsidRPr="00A0435B">
        <w:rPr>
          <w:rFonts w:ascii="Times New Roman" w:hAnsi="Times New Roman" w:cs="Times New Roman"/>
          <w:color w:val="000000"/>
        </w:rPr>
        <w:t>агрегатор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доставља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и:</w:t>
      </w:r>
    </w:p>
    <w:p w14:paraId="463EE702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приказ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обим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финансијских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параметара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односно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пласмана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производа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након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реализације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то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кроз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форму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доступног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сајту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6311E4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члана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40.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став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4. </w:t>
      </w:r>
      <w:proofErr w:type="spellStart"/>
      <w:r w:rsidRPr="00A0435B">
        <w:rPr>
          <w:rFonts w:ascii="Times New Roman" w:hAnsi="Times New Roman" w:cs="Times New Roman"/>
          <w:color w:val="000000"/>
        </w:rPr>
        <w:t>тачка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6)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5564635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3)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законом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уређује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планирање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изградња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обавеза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издавања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употребне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дозволе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0744B623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4)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везану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испуњење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праћење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заштите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животне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средине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друштвених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стандарда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Светске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Банке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тако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предвиђено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720C1DE6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5)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каналима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продаје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доказе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извозу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робе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тржишта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кроз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форму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исте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има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55E401CE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Одобрење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финалног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извештаја</w:t>
      </w:r>
      <w:proofErr w:type="spellEnd"/>
    </w:p>
    <w:p w14:paraId="2726226A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47.</w:t>
      </w:r>
    </w:p>
    <w:p w14:paraId="7D030988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Потпројекат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сматра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завршеним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стране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Управе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78919C1E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Обавезе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корисника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наменским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коришћењем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предметних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као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и у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вези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чувањем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документације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везане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спровођење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Потпројекта</w:t>
      </w:r>
      <w:proofErr w:type="spellEnd"/>
    </w:p>
    <w:p w14:paraId="051F1287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48.</w:t>
      </w:r>
    </w:p>
    <w:p w14:paraId="1416809D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Корисник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:</w:t>
      </w:r>
    </w:p>
    <w:p w14:paraId="3E50CA05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1) </w:t>
      </w:r>
      <w:proofErr w:type="spellStart"/>
      <w:r w:rsidRPr="00A0435B">
        <w:rPr>
          <w:rFonts w:ascii="Times New Roman" w:hAnsi="Times New Roman" w:cs="Times New Roman"/>
          <w:color w:val="000000"/>
        </w:rPr>
        <w:t>наменски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користи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отуђује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не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омогућава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другом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лицу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предметних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инвестиција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извештаја</w:t>
      </w:r>
      <w:proofErr w:type="spellEnd"/>
      <w:r w:rsidRPr="00A0435B">
        <w:rPr>
          <w:rFonts w:ascii="Times New Roman" w:hAnsi="Times New Roman" w:cs="Times New Roman"/>
          <w:color w:val="000000"/>
        </w:rPr>
        <w:t>;</w:t>
      </w:r>
    </w:p>
    <w:p w14:paraId="3C630A7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2) </w:t>
      </w:r>
      <w:proofErr w:type="spellStart"/>
      <w:r w:rsidRPr="00A0435B">
        <w:rPr>
          <w:rFonts w:ascii="Times New Roman" w:hAnsi="Times New Roman" w:cs="Times New Roman"/>
          <w:color w:val="000000"/>
        </w:rPr>
        <w:t>чува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документацију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везану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спровођење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Потпројекта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року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пет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финалног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извештаја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3E965419" w14:textId="30FA64A0" w:rsidR="00721FA8" w:rsidRDefault="0028704D" w:rsidP="00A0435B">
      <w:pPr>
        <w:spacing w:after="150"/>
        <w:jc w:val="both"/>
        <w:rPr>
          <w:rFonts w:ascii="Times New Roman" w:hAnsi="Times New Roman" w:cs="Times New Roman"/>
          <w:color w:val="000000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Уколико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утврди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одобрена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ненаменски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коришћена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Управа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раскида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Уговор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и </w:t>
      </w:r>
      <w:proofErr w:type="spellStart"/>
      <w:r w:rsidRPr="00A0435B">
        <w:rPr>
          <w:rFonts w:ascii="Times New Roman" w:hAnsi="Times New Roman" w:cs="Times New Roman"/>
          <w:color w:val="000000"/>
        </w:rPr>
        <w:t>покреће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поступак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повраћаја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исплаћених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ненаменски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утрошених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10F31C5A" w14:textId="59937472" w:rsidR="00A0435B" w:rsidRDefault="00A0435B" w:rsidP="00A0435B">
      <w:pPr>
        <w:spacing w:after="150"/>
        <w:jc w:val="both"/>
        <w:rPr>
          <w:rFonts w:ascii="Times New Roman" w:hAnsi="Times New Roman" w:cs="Times New Roman"/>
          <w:color w:val="000000"/>
        </w:rPr>
      </w:pPr>
    </w:p>
    <w:p w14:paraId="08E72BC2" w14:textId="77777777" w:rsidR="00A0435B" w:rsidRPr="00A0435B" w:rsidRDefault="00A0435B" w:rsidP="00A0435B">
      <w:pPr>
        <w:spacing w:after="150"/>
        <w:jc w:val="both"/>
        <w:rPr>
          <w:rFonts w:ascii="Times New Roman" w:hAnsi="Times New Roman" w:cs="Times New Roman"/>
        </w:rPr>
      </w:pPr>
    </w:p>
    <w:p w14:paraId="28251222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lastRenderedPageBreak/>
        <w:t>VIII. ЗАВРШНЕ ОДРЕДБЕ</w:t>
      </w:r>
    </w:p>
    <w:p w14:paraId="31356E08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49.</w:t>
      </w:r>
    </w:p>
    <w:p w14:paraId="69CAEDEA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Захтеви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остваривање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поднети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ступања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решаваће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складу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прописом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који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био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снази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време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њиховог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подношења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p w14:paraId="29160F03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50.</w:t>
      </w:r>
    </w:p>
    <w:p w14:paraId="4E4ABA3C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Даном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ступања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овог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престаје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важи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о </w:t>
      </w:r>
      <w:proofErr w:type="spellStart"/>
      <w:r w:rsidRPr="00A0435B">
        <w:rPr>
          <w:rFonts w:ascii="Times New Roman" w:hAnsi="Times New Roman" w:cs="Times New Roman"/>
          <w:color w:val="000000"/>
        </w:rPr>
        <w:t>додели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бесповратних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средстава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</w:t>
      </w:r>
      <w:proofErr w:type="spellStart"/>
      <w:r w:rsidRPr="00A0435B">
        <w:rPr>
          <w:rFonts w:ascii="Times New Roman" w:hAnsi="Times New Roman" w:cs="Times New Roman"/>
          <w:color w:val="000000"/>
        </w:rPr>
        <w:t>оквиру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Пројекта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за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конкурентну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пољопривреду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(„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Службени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гласник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РСˮ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0435B">
        <w:rPr>
          <w:rFonts w:ascii="Times New Roman" w:hAnsi="Times New Roman" w:cs="Times New Roman"/>
          <w:color w:val="000000"/>
        </w:rPr>
        <w:t>бр</w:t>
      </w:r>
      <w:proofErr w:type="spellEnd"/>
      <w:r w:rsidRPr="00A0435B">
        <w:rPr>
          <w:rFonts w:ascii="Times New Roman" w:hAnsi="Times New Roman" w:cs="Times New Roman"/>
          <w:color w:val="000000"/>
        </w:rPr>
        <w:t>. 30/21 и 4/22).</w:t>
      </w:r>
    </w:p>
    <w:p w14:paraId="23D768F7" w14:textId="77777777" w:rsidR="00721FA8" w:rsidRPr="00A0435B" w:rsidRDefault="0028704D">
      <w:pPr>
        <w:spacing w:after="120"/>
        <w:jc w:val="center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Члан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51.</w:t>
      </w:r>
    </w:p>
    <w:p w14:paraId="19E2850E" w14:textId="77777777" w:rsidR="00721FA8" w:rsidRPr="00A0435B" w:rsidRDefault="0028704D" w:rsidP="00A0435B">
      <w:pPr>
        <w:spacing w:after="150"/>
        <w:jc w:val="both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Овај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правилник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ступа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снагу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наредног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од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дана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објављивања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у „</w:t>
      </w:r>
      <w:proofErr w:type="spellStart"/>
      <w:r w:rsidRPr="00A0435B">
        <w:rPr>
          <w:rFonts w:ascii="Times New Roman" w:hAnsi="Times New Roman" w:cs="Times New Roman"/>
          <w:color w:val="000000"/>
        </w:rPr>
        <w:t>Службеном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гласнику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Републике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Србије</w:t>
      </w:r>
      <w:proofErr w:type="spellEnd"/>
      <w:r w:rsidRPr="00A0435B">
        <w:rPr>
          <w:rFonts w:ascii="Times New Roman" w:hAnsi="Times New Roman" w:cs="Times New Roman"/>
          <w:color w:val="000000"/>
        </w:rPr>
        <w:t>”.</w:t>
      </w:r>
    </w:p>
    <w:p w14:paraId="22171BD7" w14:textId="77777777" w:rsidR="00721FA8" w:rsidRPr="00A0435B" w:rsidRDefault="0028704D">
      <w:pPr>
        <w:spacing w:after="150"/>
        <w:jc w:val="right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Број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000363764 2023 14840 007 001 012</w:t>
      </w:r>
    </w:p>
    <w:p w14:paraId="6B93D1F5" w14:textId="77777777" w:rsidR="00721FA8" w:rsidRPr="00A0435B" w:rsidRDefault="0028704D">
      <w:pPr>
        <w:spacing w:after="150"/>
        <w:jc w:val="right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color w:val="000000"/>
        </w:rPr>
        <w:t xml:space="preserve">У </w:t>
      </w:r>
      <w:proofErr w:type="spellStart"/>
      <w:r w:rsidRPr="00A0435B">
        <w:rPr>
          <w:rFonts w:ascii="Times New Roman" w:hAnsi="Times New Roman" w:cs="Times New Roman"/>
          <w:color w:val="000000"/>
        </w:rPr>
        <w:t>Београду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, 21. </w:t>
      </w:r>
      <w:proofErr w:type="spellStart"/>
      <w:r w:rsidRPr="00A0435B">
        <w:rPr>
          <w:rFonts w:ascii="Times New Roman" w:hAnsi="Times New Roman" w:cs="Times New Roman"/>
          <w:color w:val="000000"/>
        </w:rPr>
        <w:t>новембра</w:t>
      </w:r>
      <w:proofErr w:type="spellEnd"/>
      <w:r w:rsidRPr="00A0435B">
        <w:rPr>
          <w:rFonts w:ascii="Times New Roman" w:hAnsi="Times New Roman" w:cs="Times New Roman"/>
          <w:color w:val="000000"/>
        </w:rPr>
        <w:t xml:space="preserve"> 2023. </w:t>
      </w:r>
      <w:proofErr w:type="spellStart"/>
      <w:r w:rsidRPr="00A0435B">
        <w:rPr>
          <w:rFonts w:ascii="Times New Roman" w:hAnsi="Times New Roman" w:cs="Times New Roman"/>
          <w:color w:val="000000"/>
        </w:rPr>
        <w:t>године</w:t>
      </w:r>
      <w:proofErr w:type="spellEnd"/>
    </w:p>
    <w:p w14:paraId="20EA8F74" w14:textId="77777777" w:rsidR="00721FA8" w:rsidRPr="00A0435B" w:rsidRDefault="0028704D">
      <w:pPr>
        <w:spacing w:after="150"/>
        <w:jc w:val="right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color w:val="000000"/>
        </w:rPr>
        <w:t>Министар</w:t>
      </w:r>
      <w:proofErr w:type="spellEnd"/>
      <w:r w:rsidRPr="00A0435B">
        <w:rPr>
          <w:rFonts w:ascii="Times New Roman" w:hAnsi="Times New Roman" w:cs="Times New Roman"/>
          <w:color w:val="000000"/>
        </w:rPr>
        <w:t>,</w:t>
      </w:r>
    </w:p>
    <w:p w14:paraId="618E1AE6" w14:textId="77777777" w:rsidR="00721FA8" w:rsidRPr="00A0435B" w:rsidRDefault="0028704D">
      <w:pPr>
        <w:spacing w:after="150"/>
        <w:jc w:val="right"/>
        <w:rPr>
          <w:rFonts w:ascii="Times New Roman" w:hAnsi="Times New Roman" w:cs="Times New Roman"/>
        </w:rPr>
      </w:pPr>
      <w:proofErr w:type="spellStart"/>
      <w:r w:rsidRPr="00A0435B">
        <w:rPr>
          <w:rFonts w:ascii="Times New Roman" w:hAnsi="Times New Roman" w:cs="Times New Roman"/>
          <w:b/>
          <w:color w:val="000000"/>
        </w:rPr>
        <w:t>Јелена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b/>
          <w:color w:val="000000"/>
        </w:rPr>
        <w:t>Танасковић</w:t>
      </w:r>
      <w:proofErr w:type="spellEnd"/>
      <w:r w:rsidRPr="00A0435B">
        <w:rPr>
          <w:rFonts w:ascii="Times New Roman" w:hAnsi="Times New Roman" w:cs="Times New Roman"/>
          <w:b/>
          <w:color w:val="000000"/>
        </w:rPr>
        <w:t>,</w:t>
      </w:r>
      <w:r w:rsidRPr="00A0435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0435B">
        <w:rPr>
          <w:rFonts w:ascii="Times New Roman" w:hAnsi="Times New Roman" w:cs="Times New Roman"/>
          <w:color w:val="000000"/>
        </w:rPr>
        <w:t>с.р</w:t>
      </w:r>
      <w:proofErr w:type="spellEnd"/>
      <w:r w:rsidRPr="00A0435B">
        <w:rPr>
          <w:rFonts w:ascii="Times New Roman" w:hAnsi="Times New Roman" w:cs="Times New Roman"/>
          <w:color w:val="000000"/>
        </w:rPr>
        <w:t>.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511"/>
        <w:gridCol w:w="2364"/>
        <w:gridCol w:w="6017"/>
      </w:tblGrid>
      <w:tr w:rsidR="00721FA8" w:rsidRPr="00A0435B" w14:paraId="5BA54829" w14:textId="77777777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AAC78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Бр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>.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B4E44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ПРИЛОГ 1.</w:t>
            </w:r>
          </w:p>
        </w:tc>
      </w:tr>
      <w:tr w:rsidR="00721FA8" w:rsidRPr="00A0435B" w14:paraId="4B8F658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CE2FB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09BC7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>СПЕЦИФИКАЦИЈА ПРИХВАТЉИВИХ ИНВЕСТИЦИЈА</w:t>
            </w:r>
            <w:r w:rsidRPr="00A0435B">
              <w:rPr>
                <w:rFonts w:ascii="Times New Roman" w:hAnsi="Times New Roman" w:cs="Times New Roman"/>
              </w:rPr>
              <w:br/>
            </w:r>
            <w:r w:rsidRPr="00A0435B">
              <w:rPr>
                <w:rFonts w:ascii="Times New Roman" w:hAnsi="Times New Roman" w:cs="Times New Roman"/>
                <w:color w:val="000000"/>
              </w:rPr>
              <w:t>КОЈЕ СЕ ОДНОСЕ НА ПРЕРАДУ ПОЉОПРИВРЕДНИХ ПРОИЗВОДА</w:t>
            </w:r>
          </w:p>
        </w:tc>
      </w:tr>
      <w:tr w:rsidR="00721FA8" w:rsidRPr="00A0435B" w14:paraId="2F61A215" w14:textId="77777777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36356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>1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AC3A1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манипулације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утврђивање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квалитета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дораде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пласмана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осталих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усева</w:t>
            </w:r>
            <w:proofErr w:type="spellEnd"/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3E481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1.1)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житарица</w:t>
            </w:r>
            <w:proofErr w:type="spellEnd"/>
          </w:p>
        </w:tc>
      </w:tr>
      <w:tr w:rsidR="00721FA8" w:rsidRPr="00A0435B" w14:paraId="3D70D347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93CAC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D73B9C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16D18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1.1.1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манипулацију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утврђивање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квалитета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сушење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откуп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даљу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продају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зрнастих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одређивање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квалитета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сушење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манипулацију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зрнастим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припадајућом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спољном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инфраструктуром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03CD7EB2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661D3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7B995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B5F6E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1.1.2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манипулацију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житарица</w:t>
            </w:r>
            <w:proofErr w:type="spellEnd"/>
          </w:p>
        </w:tc>
      </w:tr>
      <w:tr w:rsidR="00721FA8" w:rsidRPr="00A0435B" w14:paraId="42DB9D8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821B7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65D71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FA56A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1.1.3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везане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житарица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094EDF6E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3677D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A0575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443FC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1.1.4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сушење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житарица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припадајућом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спољном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инфраструктуром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2ACA072A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DE2C4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560EF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88EBC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1.1.5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житарица</w:t>
            </w:r>
            <w:proofErr w:type="spellEnd"/>
          </w:p>
        </w:tc>
      </w:tr>
      <w:tr w:rsidR="00721FA8" w:rsidRPr="00A0435B" w14:paraId="1FB57CE7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818FE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79785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0B688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1.1.6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житарица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насталих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њиховом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4216E186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85617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F7F66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B3C84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1.1.7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стерилизацију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алата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свлачионице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санитарне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просторије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1181928B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D69F1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A1B47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94BF7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1.1.8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2AB26F5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DFAA5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6051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4E6CD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лабораторијске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без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стакленог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посуђа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погона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2CB985FE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6714E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99E51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F78BC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1.1.9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маркица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ознакама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географског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порекла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>,</w:t>
            </w:r>
          </w:p>
        </w:tc>
      </w:tr>
      <w:tr w:rsidR="00721FA8" w:rsidRPr="00A0435B" w14:paraId="202E0231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56260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FEDD8C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86245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1.1.10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органски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чврсти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итд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.);</w:t>
            </w:r>
          </w:p>
        </w:tc>
      </w:tr>
      <w:tr w:rsidR="00721FA8" w:rsidRPr="00A0435B" w14:paraId="008C2A66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16D5B0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108A25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9072A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>1.2)</w:t>
            </w:r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уљаних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култура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>:</w:t>
            </w:r>
          </w:p>
        </w:tc>
      </w:tr>
      <w:tr w:rsidR="00721FA8" w:rsidRPr="00A0435B" w14:paraId="3D516F80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432C7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0DF83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F9698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1.2.1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сушење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уљаних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култура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припадајућом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спољном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инфраструктуром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33FF2E8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2F621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D29EA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1CB95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1.2.2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хладно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пресовање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уљарица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51054F9F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A998E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5CEE2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2831A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1.2.3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физичку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уљарица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4560C2E2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CC681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C238A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0574D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1.2.4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пуњење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уља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14A32C5A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21435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209E3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62A6B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1.2.5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стерилизацију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алата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свлачионице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санитарне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просторије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4EC75B56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E9390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3ECF6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A7DC9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1.2.6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2C3A8FCA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07C61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471DA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49331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1.2.7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лабораторијске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без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стакленог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посуђа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погона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5A285C47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AB115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C467E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D3F9F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1.2.8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маркица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ознакама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географског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порекла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0C5C2802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6905C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108CE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FA1DF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1.2.9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органски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чврсти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итд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.);</w:t>
            </w:r>
          </w:p>
        </w:tc>
      </w:tr>
      <w:tr w:rsidR="00721FA8" w:rsidRPr="00A0435B" w14:paraId="11AA50DC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778CB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5D7CC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89B32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1.3)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гајеног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зачинског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лековитог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ароматичног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биља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>:</w:t>
            </w:r>
          </w:p>
        </w:tc>
      </w:tr>
      <w:tr w:rsidR="00721FA8" w:rsidRPr="00A0435B" w14:paraId="1113C46E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ECC72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A1556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56EEC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1.3.1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гајеног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зачинског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лековитог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ароматичног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биља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припадајућом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спољном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инфраструктуром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5DCD13B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636BE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2F62C0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EC0D7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1.3.2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сушење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гајених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зачина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лековитог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ароматичног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биља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њихових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6DB239E7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799DD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A8CC1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AB8FA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1.3.3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гајених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зачина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лековитог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ароматичног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биља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њихових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6FAFA76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643D0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85A41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F4AD7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1.3.4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дестилацију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гајених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зачина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лековитог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ароматичног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биља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њихових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7C414BA1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B5762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82934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59E8B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1.3.5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екстракцију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уља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гајених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зачина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лековитог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ароматичног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биља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њихових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0A329F1C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FF648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C1B29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EC3ED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1.3.6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гајених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зачинског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лековитог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ароматичног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биља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њихових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614BD0E8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0EBE1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9ED4FC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5DD1F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1.3.7)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стерилизацију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алата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свлачионице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санитарне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7B534465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9A43A0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2127D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015CD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1.3.8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487137A9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73E1E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AE6E0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BEE55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1.3.9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лабораторијске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без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стакленог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посуђа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погона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666B4532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712E4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0A2CF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6CF12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1.3.10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маркица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ознакама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географског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порекла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,</w:t>
            </w:r>
          </w:p>
        </w:tc>
      </w:tr>
      <w:tr w:rsidR="00721FA8" w:rsidRPr="00A0435B" w14:paraId="0A98B51A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4A709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CD6FF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4D829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1.3.11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органски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чврсти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итд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.).</w:t>
            </w:r>
          </w:p>
        </w:tc>
      </w:tr>
      <w:tr w:rsidR="00721FA8" w:rsidRPr="00A0435B" w14:paraId="0C6DA2E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6867DC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652C5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6352D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1.4)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која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се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примењује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на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1.2 и 3:</w:t>
            </w:r>
          </w:p>
        </w:tc>
      </w:tr>
      <w:tr w:rsidR="00721FA8" w:rsidRPr="00A0435B" w14:paraId="6CA30576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102700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B5211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C32D0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1.4.1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смањење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рециклажу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поновну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37F7955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15683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4CED6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3CBBA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1.4.2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физички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хемијски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биолошки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третман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вода</w:t>
            </w:r>
            <w:proofErr w:type="spellEnd"/>
          </w:p>
        </w:tc>
      </w:tr>
      <w:tr w:rsidR="00721FA8" w:rsidRPr="00A0435B" w14:paraId="4FD52F7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29E44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2678C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F4BBC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1.4.3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изворе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соларни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панели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монтажу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биогас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</w:p>
        </w:tc>
      </w:tr>
      <w:tr w:rsidR="00721FA8" w:rsidRPr="00A0435B" w14:paraId="40936211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8BB8F5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437415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C924B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1.4.4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енергетску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ефикасност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ће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смањити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потрошњу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</w:p>
        </w:tc>
      </w:tr>
      <w:tr w:rsidR="00721FA8" w:rsidRPr="00A0435B" w14:paraId="044A6C75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26064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CCE04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C442F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1.4.5 ИТ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хардвер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софтвер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инсталацијом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</w:t>
            </w:r>
          </w:p>
        </w:tc>
      </w:tr>
      <w:tr w:rsidR="00721FA8" w:rsidRPr="00A0435B" w14:paraId="4C55AAA5" w14:textId="77777777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2F6CB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>2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6B88C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конкурентности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пласмана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млека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млечних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6A128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 xml:space="preserve">2.1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специјализованих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возила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превоз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сировог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млека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одговарајућом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мерни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узорковање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);</w:t>
            </w:r>
          </w:p>
        </w:tc>
      </w:tr>
      <w:tr w:rsidR="00721FA8" w:rsidRPr="00A0435B" w14:paraId="730C082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80617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28172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0D15D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узорковање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пуњење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млека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млечних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27C3B8B5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A10C8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6B04A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9DE0B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стерилизацију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алата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свлачионице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санитарне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просторије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5B31DEE7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91CFD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E068D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23D1B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лабораторијске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без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стакленог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посуђа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постројења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6D2BBDA4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413A4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669BE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76BC8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7FCAD805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172FA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E8C8CF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088B0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2.6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маркица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ознакама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географског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порекла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0DE2AC46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CE2C6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8A5D8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331CB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2.7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млека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готових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млека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4A269DE2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F7A79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E4FB2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8338C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2.8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органски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чврсти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итд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.).</w:t>
            </w:r>
          </w:p>
        </w:tc>
      </w:tr>
      <w:tr w:rsidR="00721FA8" w:rsidRPr="00A0435B" w14:paraId="5B85ADA2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83D4A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81AD3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DEC05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2.9 ИТ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хардвер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софтвер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инсталацијом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);</w:t>
            </w:r>
          </w:p>
        </w:tc>
      </w:tr>
      <w:tr w:rsidR="00721FA8" w:rsidRPr="00A0435B" w14:paraId="7D305727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630C9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E62C6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41824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2.10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држање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чување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млека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млечних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0A50EA71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8C6030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52F65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C2415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2.11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транспорт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примарне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секундарне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терцијарне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амбалаже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7C44193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3EAA1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0F5725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8F01C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2.12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физички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хемијски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биолошки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третман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вода</w:t>
            </w:r>
            <w:proofErr w:type="spellEnd"/>
          </w:p>
        </w:tc>
      </w:tr>
      <w:tr w:rsidR="00721FA8" w:rsidRPr="00A0435B" w14:paraId="5827BBAE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89333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7EC12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C434B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2.13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соларни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панели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монтажу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биогас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биомасу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3874F17F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57E29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9BC52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E6E89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2.14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енергетску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ефикасност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ће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смањити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потрошњу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2EE3E1A7" w14:textId="77777777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61616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>3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E2F5E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конкурентности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пласмана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меса</w:t>
            </w:r>
            <w:proofErr w:type="spellEnd"/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00630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омамљивање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клање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трупова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1D842D7B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54A2E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FA4C9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58FA3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мерење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удела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мишићног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ткива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труповима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00B15F6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D19A2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14B00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B1C3C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стерилизација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алата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свлачионице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санитарне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просторије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7B54A87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A684C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41B31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817AE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прикупљање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чување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хлађење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уклањање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нуспроизвода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животињског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порекла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нису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људску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765D2888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CF32A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D7C3B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7CAF4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сечење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обележавање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млевеног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прерађевина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одвојеног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79F5B980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E8DF4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CA294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9DEF6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3.6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хлађење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пастеризацију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стерилизацију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друге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термичко-технолошке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операције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70CB1E64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DA4C1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A64ACC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906DA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3.7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лабораторијске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без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стакленог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посуђа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погона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1623A2EB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59DF2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D2F30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C2F45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3.8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3A29C35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2DD38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18F12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E862F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3.9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маркица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ознакама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географског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порекла</w:t>
            </w:r>
            <w:proofErr w:type="spellEnd"/>
          </w:p>
        </w:tc>
      </w:tr>
      <w:tr w:rsidR="00721FA8" w:rsidRPr="00A0435B" w14:paraId="63BD34F2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370AF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AC67F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1D5E7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3.10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клање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трупова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готових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меса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</w:tr>
      <w:tr w:rsidR="00721FA8" w:rsidRPr="00A0435B" w14:paraId="75A3ACD9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A5199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D331A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24F3A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3.11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органски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чврсти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итд.</w:t>
            </w:r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).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</w:tr>
      <w:tr w:rsidR="00721FA8" w:rsidRPr="00A0435B" w14:paraId="244318A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2AEB9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9D6D0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6B951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3.12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физички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хемијски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биолошки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третман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вода</w:t>
            </w:r>
            <w:proofErr w:type="spellEnd"/>
          </w:p>
        </w:tc>
      </w:tr>
      <w:tr w:rsidR="00721FA8" w:rsidRPr="00A0435B" w14:paraId="1A26EA7F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167AC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717E5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0872B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3.13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соларни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панели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монтажу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биогас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монтажу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16B1C1D8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FECD3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12E6D0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2D5F6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3.14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енергетску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ефикасност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ће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смањити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потрошњу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</w:p>
        </w:tc>
      </w:tr>
      <w:tr w:rsidR="00721FA8" w:rsidRPr="00A0435B" w14:paraId="7095AE4A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6643A0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3D27E5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303CB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3.15 ИТ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хардвер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софтвер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инсталацијом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);</w:t>
            </w:r>
          </w:p>
        </w:tc>
      </w:tr>
      <w:tr w:rsidR="00721FA8" w:rsidRPr="00A0435B" w14:paraId="6CFB8DEC" w14:textId="77777777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4C321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>4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2B454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конкурентности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пласмана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вина</w:t>
            </w:r>
            <w:proofErr w:type="spellEnd"/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0E486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1705DE0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808B0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623B6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8E7AB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маркица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ознакама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географског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порекла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</w:tr>
      <w:tr w:rsidR="00721FA8" w:rsidRPr="00A0435B" w14:paraId="1954385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2454F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DC631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D16D2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лабораторијске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без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стакленог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посуђа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склопу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погона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опрему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испитивање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квалитета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 w:rsidRPr="00A0435B">
              <w:rPr>
                <w:rFonts w:ascii="Times New Roman" w:hAnsi="Times New Roman" w:cs="Times New Roman"/>
                <w:color w:val="000000"/>
              </w:rPr>
              <w:t>вина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  <w:r w:rsidRPr="00A0435B">
              <w:rPr>
                <w:rFonts w:ascii="Times New Roman" w:hAnsi="Times New Roman" w:cs="Times New Roman"/>
                <w:color w:val="000000"/>
                <w:vertAlign w:val="superscript"/>
              </w:rPr>
              <w:t>*</w:t>
            </w:r>
            <w:proofErr w:type="gramEnd"/>
          </w:p>
        </w:tc>
      </w:tr>
      <w:tr w:rsidR="00721FA8" w:rsidRPr="00A0435B" w14:paraId="46183298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01778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52884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42BB4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винарија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4357D9FE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59BED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FB453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9AA27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органски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чврсти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итд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.).</w:t>
            </w:r>
          </w:p>
        </w:tc>
      </w:tr>
      <w:tr w:rsidR="00721FA8" w:rsidRPr="00A0435B" w14:paraId="24BE0AE9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52BD8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3E2FE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C153F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4.6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нуспроизвода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грожђа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осим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дестилата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</w:t>
            </w:r>
          </w:p>
        </w:tc>
      </w:tr>
      <w:tr w:rsidR="00721FA8" w:rsidRPr="00A0435B" w14:paraId="40EA9E66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B555A0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A2B1D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8C7ED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4.7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обележавање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стоног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грожђа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друге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специјализоване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64F72E15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CB93F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F8F7B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44517D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4.8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сакупљање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транспорт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грожђа</w:t>
            </w:r>
            <w:proofErr w:type="spellEnd"/>
          </w:p>
        </w:tc>
      </w:tr>
      <w:tr w:rsidR="00721FA8" w:rsidRPr="00A0435B" w14:paraId="7D76CB8C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AFB74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168B2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E58D9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4.9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ферментацију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хлађење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грејање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друге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технолошке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операције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0AE53E1C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6BC24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09FB5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FBD34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4.10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флаширање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1A026E6B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8C808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2C8CE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2607B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4.11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смањење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рециклажу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поновну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54C2B192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52B32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B0709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DBD68C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4.12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физички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хемијски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биолошки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третман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3372E230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23106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39C5A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61011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4.13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соларни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панели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монтажу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биогас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монтажу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555A1A77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5C0C5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51B18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147F0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4.14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енергетску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ефикасност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ће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смањити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потрошњу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7D1F15C7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B628C9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4793E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0168D3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4.15 ИТ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хардвер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софтвер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инсталацијом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);</w:t>
            </w:r>
          </w:p>
        </w:tc>
      </w:tr>
      <w:tr w:rsidR="00721FA8" w:rsidRPr="00A0435B" w14:paraId="366B1F3D" w14:textId="77777777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937D2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>5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35702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конкурентности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дораде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пласмана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пчелињих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1B5A7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пчелињих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припадајућом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спољном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инфраструктуром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6C12FAE7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9A38F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88DC8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805394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дораду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пчелињих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5F193BC8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305B3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282B0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0710B8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пчелињих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712F2A2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1758CC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B66E9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BD609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стерилизацију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алата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свлачионице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санитарне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просторије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1F2C8B01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70843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8D036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C9577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4239BE9B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DD6FF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1E39D0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9CD8E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5.6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лабораторијске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без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стакленог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посуђа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погона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0E303806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520BF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A2ADEC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F6F56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5.7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маркица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ознакама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географског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порекла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612E4200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E1F0F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E6ACD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8298D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5.8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органски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чврсти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итд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.);</w:t>
            </w:r>
          </w:p>
        </w:tc>
      </w:tr>
      <w:tr w:rsidR="00721FA8" w:rsidRPr="00A0435B" w14:paraId="3F85DE28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A6E84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2A6D7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B687D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5.9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соларни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панели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монтажу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биогас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монтажу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07364F0E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DA86DF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8F508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10526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5.10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енергетску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ефикасност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ће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смањити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потрошњу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27D8EE0A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83757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3D7A7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8F2DB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5.11 ИТ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хардвер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софтвер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инсталацијом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);</w:t>
            </w:r>
          </w:p>
        </w:tc>
      </w:tr>
      <w:tr w:rsidR="00721FA8" w:rsidRPr="00A0435B" w14:paraId="3C1F33CD" w14:textId="77777777">
        <w:trPr>
          <w:trHeight w:val="45"/>
          <w:tblCellSpacing w:w="0" w:type="auto"/>
        </w:trPr>
        <w:tc>
          <w:tcPr>
            <w:tcW w:w="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30D08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>6</w:t>
            </w:r>
          </w:p>
        </w:tc>
        <w:tc>
          <w:tcPr>
            <w:tcW w:w="31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BC64D2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пласмана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старих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уметничких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заната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послова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домаће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радиности</w:t>
            </w:r>
            <w:proofErr w:type="spellEnd"/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74925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6.1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инвентара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продајног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простора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односно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продају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0E52FE42" w14:textId="77777777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1326A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>7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BE8CB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Инвестиције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унапређење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конкурентности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области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откупа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даљу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продају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пласмана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поврћа</w:t>
            </w:r>
            <w:proofErr w:type="spellEnd"/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291D39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7.1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Сакупљање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откуп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воћа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поврћа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од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примарних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пољопривредних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произвођача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припрема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даљу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продају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>:</w:t>
            </w:r>
          </w:p>
        </w:tc>
      </w:tr>
      <w:tr w:rsidR="00721FA8" w:rsidRPr="00A0435B" w14:paraId="0D372D49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F0E8B2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1BA96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3F1C8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>7.1.1</w:t>
            </w:r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Изградња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припрему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транспорт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даљу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продају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поврћа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сортирање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калибрисање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етикетирање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сличне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припадајућом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екстерном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инфраструктуром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2B38766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D0F7C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BD5D5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B37FBE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>7.1.2</w:t>
            </w:r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специјализована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механизација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315E56B5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22900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FD25A1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99625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7.2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Прерадa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воћа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b/>
                <w:color w:val="000000"/>
              </w:rPr>
              <w:t>поврћа</w:t>
            </w:r>
            <w:proofErr w:type="spellEnd"/>
            <w:r w:rsidRPr="00A0435B">
              <w:rPr>
                <w:rFonts w:ascii="Times New Roman" w:hAnsi="Times New Roman" w:cs="Times New Roman"/>
                <w:b/>
                <w:color w:val="000000"/>
              </w:rPr>
              <w:t>:</w:t>
            </w:r>
          </w:p>
        </w:tc>
      </w:tr>
      <w:tr w:rsidR="00721FA8" w:rsidRPr="00A0435B" w14:paraId="275EA513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3132F3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97C5BE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DEC5FF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сушење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поврћа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њихових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71F97AE1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EF90C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92426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0ABCC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7.2.2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хлађење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лиофилизацију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замрзавање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поврћа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њихових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3A4F053F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EC005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D644D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1C35F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7.2.3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бланширање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пастеризацију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друге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термичко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технолошке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операције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lastRenderedPageBreak/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1B1CA72D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89046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7B887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2EFFEA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7.2.4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чишћење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стерилизацију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објеката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алата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машина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укључујући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гардеробу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санитарне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просторије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02FF16C9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4623D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DAD02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70D745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7.2.5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нове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уређаја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пријем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пуњење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паковање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поврћа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њихових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23499EEF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19D0A6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66298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54EE60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7.2.6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дезинфекцију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радника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1AE8BDB0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630A4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8EC66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5EFBA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7.2.7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лабораторијска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без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стакленог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посуђа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)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унутрашњу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употребу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као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део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погона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;</w:t>
            </w:r>
          </w:p>
        </w:tc>
      </w:tr>
      <w:tr w:rsidR="00721FA8" w:rsidRPr="00A0435B" w14:paraId="790376C1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C1CD1F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E70357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77FBCB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7.2.8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набавка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из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прерађивачке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делатности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органски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чврсти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.)</w:t>
            </w:r>
          </w:p>
        </w:tc>
      </w:tr>
      <w:tr w:rsidR="00721FA8" w:rsidRPr="00A0435B" w14:paraId="6C4DA6BF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EFCC6B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81D38D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9DA84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7.2.9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обновљиву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соларни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панели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монтажу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биогас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сва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пратећа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неопходна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успешну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инсталацију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рад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одржавање</w:t>
            </w:r>
            <w:proofErr w:type="spellEnd"/>
          </w:p>
        </w:tc>
      </w:tr>
      <w:tr w:rsidR="00721FA8" w:rsidRPr="00A0435B" w14:paraId="63594EEC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02F05C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CBE6BE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5FE176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7.2.10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енергетску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ефикасност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која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ће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смањити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потрошњу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енергије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у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преради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.</w:t>
            </w:r>
          </w:p>
        </w:tc>
      </w:tr>
      <w:tr w:rsidR="00721FA8" w:rsidRPr="00A0435B" w14:paraId="6647E500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3592AA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488948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C75D01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7.2.11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Опрема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физички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хемијски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и/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или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биолошки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третман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отпадних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вода</w:t>
            </w:r>
            <w:proofErr w:type="spellEnd"/>
          </w:p>
        </w:tc>
      </w:tr>
      <w:tr w:rsidR="00721FA8" w:rsidRPr="00A0435B" w14:paraId="3E7B9C0C" w14:textId="77777777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29119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946024" w14:textId="77777777" w:rsidR="00721FA8" w:rsidRPr="00A0435B" w:rsidRDefault="00721FA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3904D7" w14:textId="77777777" w:rsidR="00721FA8" w:rsidRPr="00A0435B" w:rsidRDefault="0028704D">
            <w:pPr>
              <w:spacing w:after="150"/>
              <w:rPr>
                <w:rFonts w:ascii="Times New Roman" w:hAnsi="Times New Roman" w:cs="Times New Roman"/>
              </w:rPr>
            </w:pPr>
            <w:r w:rsidRPr="00A0435B">
              <w:rPr>
                <w:rFonts w:ascii="Times New Roman" w:hAnsi="Times New Roman" w:cs="Times New Roman"/>
                <w:color w:val="000000"/>
              </w:rPr>
              <w:t xml:space="preserve">7.2.12 ИТ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хардвер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софтвер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за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праћење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контролу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управљање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процесима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производње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,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складиштења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и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дистрибуције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(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са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0435B">
              <w:rPr>
                <w:rFonts w:ascii="Times New Roman" w:hAnsi="Times New Roman" w:cs="Times New Roman"/>
                <w:color w:val="000000"/>
              </w:rPr>
              <w:t>инсталацијом</w:t>
            </w:r>
            <w:proofErr w:type="spellEnd"/>
            <w:r w:rsidRPr="00A0435B">
              <w:rPr>
                <w:rFonts w:ascii="Times New Roman" w:hAnsi="Times New Roman" w:cs="Times New Roman"/>
                <w:color w:val="000000"/>
              </w:rPr>
              <w:t>).</w:t>
            </w:r>
          </w:p>
        </w:tc>
      </w:tr>
    </w:tbl>
    <w:p w14:paraId="271E6096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F8A4379" wp14:editId="564B6AC6">
            <wp:extent cx="5732145" cy="806825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C275E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64C0466" wp14:editId="4D51880F">
            <wp:extent cx="5732145" cy="806825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F28EC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BDD7A78" wp14:editId="0AB03154">
            <wp:extent cx="5732145" cy="806825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1D586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4610DED" wp14:editId="3A600F98">
            <wp:extent cx="5732145" cy="407244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9762E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12431389" wp14:editId="32513607">
            <wp:extent cx="5732145" cy="407244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7B041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0927A6A" wp14:editId="3E6F2679">
            <wp:extent cx="5732145" cy="407244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19CE2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923D470" wp14:editId="7E99966A">
            <wp:extent cx="5732145" cy="806825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C59E6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52C5685" wp14:editId="71000973">
            <wp:extent cx="5732145" cy="806825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1B78E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9777884" wp14:editId="67571D9E">
            <wp:extent cx="5732145" cy="407244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B84C0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1418230C" wp14:editId="7D05455E">
            <wp:extent cx="5732145" cy="407244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07C23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E432853" wp14:editId="016ED7B1">
            <wp:extent cx="5732145" cy="407244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72202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1455451F" wp14:editId="264962FF">
            <wp:extent cx="5732145" cy="407244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071A8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867A078" wp14:editId="6A841D41">
            <wp:extent cx="5732145" cy="407244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50615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6963404B" wp14:editId="1FA67CDA">
            <wp:extent cx="5732145" cy="407244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73B7C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110777C" wp14:editId="7FC4A40A">
            <wp:extent cx="5732145" cy="407244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1AE14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35D6053A" wp14:editId="6E9343A1">
            <wp:extent cx="5732145" cy="407244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031A6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967538" wp14:editId="011BB765">
            <wp:extent cx="5732145" cy="407244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D74DD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1F574D33" wp14:editId="73395725">
            <wp:extent cx="5732145" cy="407244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907AB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9D125EE" wp14:editId="67A90AE1">
            <wp:extent cx="5732145" cy="407244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80C9A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5B133779" wp14:editId="0B43FFB7">
            <wp:extent cx="5732145" cy="407244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855D9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AB5D264" wp14:editId="3C552809">
            <wp:extent cx="5732145" cy="407244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240DF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29EDB5B7" wp14:editId="1F60FC28">
            <wp:extent cx="5732145" cy="407244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F7916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6B659BA" wp14:editId="7C9D348B">
            <wp:extent cx="5732145" cy="4072442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5252C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35F5C1FE" wp14:editId="301FECBD">
            <wp:extent cx="5732145" cy="407244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FDD34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3C9E2BB" wp14:editId="030BF222">
            <wp:extent cx="5732145" cy="4072442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5F406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7C54BFCA" wp14:editId="5A4EA67D">
            <wp:extent cx="5732145" cy="4072442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F65BE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655EECA" wp14:editId="79B68C01">
            <wp:extent cx="5732145" cy="407244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F0283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6B25ED49" wp14:editId="290CEB27">
            <wp:extent cx="5732145" cy="4072442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04949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FA604B7" wp14:editId="4F0FE09B">
            <wp:extent cx="5732145" cy="4072442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84C5D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drawing>
          <wp:inline distT="0" distB="0" distL="0" distR="0" wp14:anchorId="2F288B87" wp14:editId="417D7F21">
            <wp:extent cx="5732145" cy="4072442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7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65344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682DA9A" wp14:editId="6508EF9A">
            <wp:extent cx="5732145" cy="806825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53C7B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DCE6DA" wp14:editId="0F90EEFF">
            <wp:extent cx="5732145" cy="806825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E2049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62D7026" wp14:editId="58342E88">
            <wp:extent cx="5732145" cy="8068252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9760C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4E9F13E" wp14:editId="7DD8CF8E">
            <wp:extent cx="5732145" cy="8068252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288EC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19F7A58" wp14:editId="5E2529E7">
            <wp:extent cx="5732145" cy="8068252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B820D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2C57C01" wp14:editId="7D3305AE">
            <wp:extent cx="5732145" cy="806825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90F08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96DE3D1" wp14:editId="77C98949">
            <wp:extent cx="5732145" cy="8068252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2655E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9A4B6D9" wp14:editId="0F076A18">
            <wp:extent cx="5732145" cy="806825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7C194" w14:textId="77777777" w:rsidR="00721FA8" w:rsidRPr="00A0435B" w:rsidRDefault="0028704D">
      <w:pPr>
        <w:spacing w:after="150"/>
        <w:rPr>
          <w:rFonts w:ascii="Times New Roman" w:hAnsi="Times New Roman" w:cs="Times New Roman"/>
        </w:rPr>
      </w:pPr>
      <w:r w:rsidRPr="00A043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A7DC43B" wp14:editId="35DDD70A">
            <wp:extent cx="5732145" cy="8068252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1FA8" w:rsidRPr="00A0435B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1FA8"/>
    <w:rsid w:val="0028704D"/>
    <w:rsid w:val="005A3C64"/>
    <w:rsid w:val="00721FA8"/>
    <w:rsid w:val="00A04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49A79D"/>
  <w15:docId w15:val="{BB0AB415-A308-4BE7-97CC-31BF30B5FF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Intense Emphasis" w:semiHidden="1" w:unhideWhenUsed="1"/>
    <w:lsdException w:name="Subtle Reference" w:semiHidden="1" w:unhideWhenUsed="1"/>
    <w:lsdException w:name="Intense Reference" w:semiHidden="1" w:unhideWhenUsed="1"/>
    <w:lsdException w:name="Book Title" w:semiHidden="1" w:unhideWhenUsed="1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A3277"/>
    <w:rPr>
      <w:rFonts w:ascii="Verdana" w:hAnsi="Verdana" w:cs="Verdan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41CD9"/>
  </w:style>
  <w:style w:type="character" w:customStyle="1" w:styleId="Heading1Char">
    <w:name w:val="Heading 1 Char"/>
    <w:basedOn w:val="DefaultParagraphFont"/>
    <w:link w:val="Heading1"/>
    <w:uiPriority w:val="9"/>
    <w:rsid w:val="00841CD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841CD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41CD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41CD9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sz="8" w:space="4" w:color="4472C4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customStyle="1" w:styleId="DocDefaults">
    <w:name w:val="DocDefaults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84</Pages>
  <Words>18976</Words>
  <Characters>108169</Characters>
  <Application>Microsoft Office Word</Application>
  <DocSecurity>0</DocSecurity>
  <Lines>901</Lines>
  <Paragraphs>253</Paragraphs>
  <ScaleCrop>false</ScaleCrop>
  <Company/>
  <LinksUpToDate>false</LinksUpToDate>
  <CharactersWithSpaces>126892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Sonja Skorupan</dc:creator>
  <cp:lastModifiedBy>Sonja Skorupan</cp:lastModifiedBy>
  <cp:revision>2</cp:revision>
  <dcterms:created xsi:type="dcterms:W3CDTF">2023-11-24T22:36:00Z</dcterms:created>
  <dcterms:modified xsi:type="dcterms:W3CDTF">2023-11-24T22:36:00Z</dcterms:modified>
</cp:coreProperties>
</file>