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51F" w:rsidRPr="00F0645F" w:rsidRDefault="004E6C37">
      <w:pPr>
        <w:spacing w:after="150"/>
        <w:rPr>
          <w:rFonts w:ascii="Times New Roman" w:hAnsi="Times New Roman" w:cs="Times New Roman"/>
        </w:rPr>
      </w:pPr>
      <w:r w:rsidRPr="00F0645F">
        <w:rPr>
          <w:rFonts w:ascii="Tahoma" w:hAnsi="Tahoma" w:cs="Tahoma"/>
          <w:color w:val="000000"/>
        </w:rPr>
        <w:t>﻿</w:t>
      </w:r>
      <w:proofErr w:type="spellStart"/>
      <w:r w:rsidRPr="00F0645F">
        <w:rPr>
          <w:rFonts w:ascii="Times New Roman" w:hAnsi="Times New Roman" w:cs="Times New Roman"/>
          <w:color w:val="000000"/>
        </w:rPr>
        <w:t>Преузето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hyperlink r:id="rId5">
        <w:r w:rsidRPr="00F0645F">
          <w:rPr>
            <w:rStyle w:val="Hyperlink"/>
            <w:rFonts w:ascii="Times New Roman" w:hAnsi="Times New Roman" w:cs="Times New Roman"/>
            <w:color w:val="337AB7"/>
          </w:rPr>
          <w:t>www.pravno-informacioni-sistem.rs</w:t>
        </w:r>
      </w:hyperlink>
    </w:p>
    <w:p w:rsidR="0094251F" w:rsidRPr="00F0645F" w:rsidRDefault="004E6C37">
      <w:pPr>
        <w:spacing w:after="150"/>
        <w:jc w:val="center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b/>
          <w:color w:val="000000"/>
        </w:rPr>
        <w:t>797</w:t>
      </w:r>
    </w:p>
    <w:p w:rsidR="0094251F" w:rsidRPr="00F0645F" w:rsidRDefault="004E6C37" w:rsidP="00F0645F">
      <w:pPr>
        <w:spacing w:after="15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основу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34. </w:t>
      </w:r>
      <w:proofErr w:type="spellStart"/>
      <w:r w:rsidRPr="00F0645F">
        <w:rPr>
          <w:rFonts w:ascii="Times New Roman" w:hAnsi="Times New Roman" w:cs="Times New Roman"/>
          <w:color w:val="000000"/>
        </w:rPr>
        <w:t>став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7. </w:t>
      </w:r>
      <w:proofErr w:type="spellStart"/>
      <w:r w:rsidRPr="00F0645F">
        <w:rPr>
          <w:rFonts w:ascii="Times New Roman" w:hAnsi="Times New Roman" w:cs="Times New Roman"/>
          <w:color w:val="000000"/>
        </w:rPr>
        <w:t>Закона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развоју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F0645F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гласник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F0645F">
        <w:rPr>
          <w:rFonts w:ascii="Times New Roman" w:hAnsi="Times New Roman" w:cs="Times New Roman"/>
          <w:color w:val="000000"/>
        </w:rPr>
        <w:t>бр</w:t>
      </w:r>
      <w:proofErr w:type="spellEnd"/>
      <w:r w:rsidRPr="00F0645F">
        <w:rPr>
          <w:rFonts w:ascii="Times New Roman" w:hAnsi="Times New Roman" w:cs="Times New Roman"/>
          <w:color w:val="000000"/>
        </w:rPr>
        <w:t>. 10/13, 142/14, 103/15 и 101/16),</w:t>
      </w:r>
    </w:p>
    <w:p w:rsidR="0094251F" w:rsidRPr="00F0645F" w:rsidRDefault="004E6C37" w:rsidP="00F0645F">
      <w:pPr>
        <w:spacing w:after="15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Министар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шумарства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водопривреде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доноси</w:t>
      </w:r>
      <w:proofErr w:type="spellEnd"/>
    </w:p>
    <w:p w:rsidR="0094251F" w:rsidRPr="00F0645F" w:rsidRDefault="004E6C37">
      <w:pPr>
        <w:spacing w:after="225"/>
        <w:jc w:val="center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b/>
          <w:color w:val="000000"/>
        </w:rPr>
        <w:t>ПРАВИЛНИК</w:t>
      </w:r>
    </w:p>
    <w:p w:rsidR="0094251F" w:rsidRPr="00F0645F" w:rsidRDefault="004E6C37">
      <w:pPr>
        <w:spacing w:after="150"/>
        <w:jc w:val="center"/>
        <w:rPr>
          <w:rFonts w:ascii="Times New Roman" w:hAnsi="Times New Roman" w:cs="Times New Roman"/>
          <w:b/>
          <w:color w:val="000000"/>
        </w:rPr>
      </w:pPr>
      <w:r w:rsidRPr="00F0645F">
        <w:rPr>
          <w:rFonts w:ascii="Times New Roman" w:hAnsi="Times New Roman" w:cs="Times New Roman"/>
          <w:b/>
          <w:color w:val="000000"/>
        </w:rPr>
        <w:t xml:space="preserve">о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изменама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Правилника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о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подстицајима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физичку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имовину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пољопривредног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газдинства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квалитетних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приплодних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грла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унапређење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примарне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сточарске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пољопривредне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производње</w:t>
      </w:r>
      <w:proofErr w:type="spellEnd"/>
    </w:p>
    <w:p w:rsidR="004E6C37" w:rsidRPr="00F0645F" w:rsidRDefault="004E6C37">
      <w:pPr>
        <w:spacing w:after="150"/>
        <w:jc w:val="center"/>
        <w:rPr>
          <w:rFonts w:ascii="Times New Roman" w:hAnsi="Times New Roman" w:cs="Times New Roman"/>
          <w:lang w:val="sr-Cyrl-RS"/>
        </w:rPr>
      </w:pPr>
      <w:r w:rsidRPr="00F0645F">
        <w:rPr>
          <w:rFonts w:ascii="Times New Roman" w:hAnsi="Times New Roman" w:cs="Times New Roman"/>
          <w:color w:val="000000"/>
          <w:lang w:val="sr-Cyrl-RS"/>
        </w:rPr>
        <w:t>(Објављено у „Службеном гласнику РС“, број 17/2023 од 02.03.2023. године)</w:t>
      </w: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физичку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имовину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набавку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грла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F0645F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гласник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РСˮ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бр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. 48/18, 29/19, 48/19 и 25/20), у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6. </w:t>
      </w:r>
      <w:proofErr w:type="spellStart"/>
      <w:r w:rsidRPr="00F0645F">
        <w:rPr>
          <w:rFonts w:ascii="Times New Roman" w:hAnsi="Times New Roman" w:cs="Times New Roman"/>
          <w:color w:val="000000"/>
        </w:rPr>
        <w:t>тачка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11) </w:t>
      </w:r>
      <w:proofErr w:type="spellStart"/>
      <w:r w:rsidRPr="00F0645F">
        <w:rPr>
          <w:rFonts w:ascii="Times New Roman" w:hAnsi="Times New Roman" w:cs="Times New Roman"/>
          <w:color w:val="000000"/>
        </w:rPr>
        <w:t>мења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гласи</w:t>
      </w:r>
      <w:proofErr w:type="spellEnd"/>
      <w:r w:rsidRPr="00F0645F">
        <w:rPr>
          <w:rFonts w:ascii="Times New Roman" w:hAnsi="Times New Roman" w:cs="Times New Roman"/>
          <w:color w:val="000000"/>
        </w:rPr>
        <w:t>: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 xml:space="preserve">„11) </w:t>
      </w:r>
      <w:proofErr w:type="spellStart"/>
      <w:r w:rsidRPr="00F0645F">
        <w:rPr>
          <w:rFonts w:ascii="Times New Roman" w:hAnsi="Times New Roman" w:cs="Times New Roman"/>
          <w:color w:val="000000"/>
        </w:rPr>
        <w:t>по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редоследу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постоје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расположива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финансијска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утврђивање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опредељена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јавним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0645F">
        <w:rPr>
          <w:rFonts w:ascii="Times New Roman" w:hAnsi="Times New Roman" w:cs="Times New Roman"/>
          <w:color w:val="000000"/>
        </w:rPr>
        <w:t>оквиру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укупних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расподељених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ову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намену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којим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уређује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расподела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F0645F">
        <w:rPr>
          <w:rFonts w:ascii="Times New Roman" w:hAnsi="Times New Roman" w:cs="Times New Roman"/>
          <w:color w:val="000000"/>
        </w:rPr>
        <w:t>развоју.ˮ</w:t>
      </w:r>
      <w:proofErr w:type="spellEnd"/>
      <w:proofErr w:type="gramEnd"/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2.</w:t>
      </w:r>
    </w:p>
    <w:p w:rsidR="0094251F" w:rsidRPr="00F0645F" w:rsidRDefault="004E6C37">
      <w:pPr>
        <w:spacing w:after="150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8. </w:t>
      </w:r>
      <w:proofErr w:type="spellStart"/>
      <w:r w:rsidRPr="00F0645F">
        <w:rPr>
          <w:rFonts w:ascii="Times New Roman" w:hAnsi="Times New Roman" w:cs="Times New Roman"/>
          <w:color w:val="000000"/>
        </w:rPr>
        <w:t>мења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гласи</w:t>
      </w:r>
      <w:proofErr w:type="spellEnd"/>
      <w:r w:rsidRPr="00F0645F">
        <w:rPr>
          <w:rFonts w:ascii="Times New Roman" w:hAnsi="Times New Roman" w:cs="Times New Roman"/>
          <w:color w:val="000000"/>
        </w:rPr>
        <w:t>:</w:t>
      </w: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>„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8.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Министарство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надлежно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послове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0645F">
        <w:rPr>
          <w:rFonts w:ascii="Times New Roman" w:hAnsi="Times New Roman" w:cs="Times New Roman"/>
          <w:color w:val="000000"/>
        </w:rPr>
        <w:t>Управа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аграрна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плаћања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0645F">
        <w:rPr>
          <w:rFonts w:ascii="Times New Roman" w:hAnsi="Times New Roman" w:cs="Times New Roman"/>
          <w:color w:val="000000"/>
        </w:rPr>
        <w:t>даљем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тексту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0645F">
        <w:rPr>
          <w:rFonts w:ascii="Times New Roman" w:hAnsi="Times New Roman" w:cs="Times New Roman"/>
          <w:color w:val="000000"/>
        </w:rPr>
        <w:t>Управа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0645F">
        <w:rPr>
          <w:rFonts w:ascii="Times New Roman" w:hAnsi="Times New Roman" w:cs="Times New Roman"/>
          <w:color w:val="000000"/>
        </w:rPr>
        <w:t>расписује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физичку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имовину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набавку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грла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0645F">
        <w:rPr>
          <w:rFonts w:ascii="Times New Roman" w:hAnsi="Times New Roman" w:cs="Times New Roman"/>
          <w:color w:val="000000"/>
        </w:rPr>
        <w:t>даљем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тексту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званичној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страници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послове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односно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званичној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страници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Управе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Јавни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садржи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податке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о: </w:t>
      </w:r>
      <w:proofErr w:type="spellStart"/>
      <w:r w:rsidRPr="00F0645F">
        <w:rPr>
          <w:rFonts w:ascii="Times New Roman" w:hAnsi="Times New Roman" w:cs="Times New Roman"/>
          <w:color w:val="000000"/>
        </w:rPr>
        <w:t>врстама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расписује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складу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овим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роковима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висини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расположивих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финансијских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као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друге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податке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потребне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спровођење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позива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Управа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може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расписати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један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или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више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току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године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за </w:t>
      </w:r>
      <w:proofErr w:type="spellStart"/>
      <w:r w:rsidRPr="00F0645F">
        <w:rPr>
          <w:rFonts w:ascii="Times New Roman" w:hAnsi="Times New Roman" w:cs="Times New Roman"/>
          <w:color w:val="000000"/>
        </w:rPr>
        <w:t>једну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или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више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врста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0645F">
        <w:rPr>
          <w:rFonts w:ascii="Times New Roman" w:hAnsi="Times New Roman" w:cs="Times New Roman"/>
          <w:color w:val="000000"/>
        </w:rPr>
        <w:t>овог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подноси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Обрасцу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 –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физичку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имовину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набавку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грла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______ </w:t>
      </w:r>
      <w:proofErr w:type="spellStart"/>
      <w:r w:rsidRPr="00F0645F">
        <w:rPr>
          <w:rFonts w:ascii="Times New Roman" w:hAnsi="Times New Roman" w:cs="Times New Roman"/>
          <w:color w:val="000000"/>
        </w:rPr>
        <w:t>години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овај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чини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његов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део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0645F">
        <w:rPr>
          <w:rFonts w:ascii="Times New Roman" w:hAnsi="Times New Roman" w:cs="Times New Roman"/>
          <w:color w:val="000000"/>
        </w:rPr>
        <w:t>даљем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тексту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>).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lastRenderedPageBreak/>
        <w:t>Подносилац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може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поднети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само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један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истом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може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обухватити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једну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или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више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врста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0645F">
        <w:rPr>
          <w:rFonts w:ascii="Times New Roman" w:hAnsi="Times New Roman" w:cs="Times New Roman"/>
          <w:color w:val="000000"/>
        </w:rPr>
        <w:t>овог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односно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једну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или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више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оквиру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врсте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0645F">
        <w:rPr>
          <w:rFonts w:ascii="Times New Roman" w:hAnsi="Times New Roman" w:cs="Times New Roman"/>
          <w:color w:val="000000"/>
        </w:rPr>
        <w:t>складу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јавним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F0645F">
        <w:rPr>
          <w:rFonts w:ascii="Times New Roman" w:hAnsi="Times New Roman" w:cs="Times New Roman"/>
          <w:color w:val="000000"/>
        </w:rPr>
        <w:t>позивом.ˮ</w:t>
      </w:r>
      <w:proofErr w:type="spellEnd"/>
      <w:proofErr w:type="gramEnd"/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3.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9. </w:t>
      </w:r>
      <w:proofErr w:type="spellStart"/>
      <w:r w:rsidRPr="00F0645F">
        <w:rPr>
          <w:rFonts w:ascii="Times New Roman" w:hAnsi="Times New Roman" w:cs="Times New Roman"/>
          <w:color w:val="000000"/>
        </w:rPr>
        <w:t>став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0645F">
        <w:rPr>
          <w:rFonts w:ascii="Times New Roman" w:hAnsi="Times New Roman" w:cs="Times New Roman"/>
          <w:color w:val="000000"/>
        </w:rPr>
        <w:t>речи</w:t>
      </w:r>
      <w:proofErr w:type="spellEnd"/>
      <w:r w:rsidRPr="00F0645F">
        <w:rPr>
          <w:rFonts w:ascii="Times New Roman" w:hAnsi="Times New Roman" w:cs="Times New Roman"/>
          <w:color w:val="000000"/>
        </w:rPr>
        <w:t>: „</w:t>
      </w:r>
      <w:proofErr w:type="spellStart"/>
      <w:r w:rsidRPr="00F0645F">
        <w:rPr>
          <w:rFonts w:ascii="Times New Roman" w:hAnsi="Times New Roman" w:cs="Times New Roman"/>
          <w:color w:val="000000"/>
        </w:rPr>
        <w:t>Уз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8. </w:t>
      </w:r>
      <w:proofErr w:type="spellStart"/>
      <w:r w:rsidRPr="00F0645F">
        <w:rPr>
          <w:rFonts w:ascii="Times New Roman" w:hAnsi="Times New Roman" w:cs="Times New Roman"/>
          <w:color w:val="000000"/>
        </w:rPr>
        <w:t>овог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F0645F">
        <w:rPr>
          <w:rFonts w:ascii="Times New Roman" w:hAnsi="Times New Roman" w:cs="Times New Roman"/>
          <w:color w:val="000000"/>
        </w:rPr>
        <w:t>се:ˮ</w:t>
      </w:r>
      <w:proofErr w:type="spellEnd"/>
      <w:proofErr w:type="gram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замењују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речима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: „За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потребна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следећа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документација:ˮ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4.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10. </w:t>
      </w:r>
      <w:proofErr w:type="spellStart"/>
      <w:r w:rsidRPr="00F0645F">
        <w:rPr>
          <w:rFonts w:ascii="Times New Roman" w:hAnsi="Times New Roman" w:cs="Times New Roman"/>
          <w:color w:val="000000"/>
        </w:rPr>
        <w:t>став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0645F">
        <w:rPr>
          <w:rFonts w:ascii="Times New Roman" w:hAnsi="Times New Roman" w:cs="Times New Roman"/>
          <w:color w:val="000000"/>
        </w:rPr>
        <w:t>реч</w:t>
      </w:r>
      <w:proofErr w:type="spellEnd"/>
      <w:r w:rsidRPr="00F0645F">
        <w:rPr>
          <w:rFonts w:ascii="Times New Roman" w:hAnsi="Times New Roman" w:cs="Times New Roman"/>
          <w:color w:val="000000"/>
        </w:rPr>
        <w:t>: „</w:t>
      </w:r>
      <w:proofErr w:type="spellStart"/>
      <w:r w:rsidRPr="00F0645F">
        <w:rPr>
          <w:rFonts w:ascii="Times New Roman" w:hAnsi="Times New Roman" w:cs="Times New Roman"/>
          <w:color w:val="000000"/>
        </w:rPr>
        <w:t>достављаˮ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замењује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речима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: „за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потребни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суˮ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0645F">
        <w:rPr>
          <w:rFonts w:ascii="Times New Roman" w:hAnsi="Times New Roman" w:cs="Times New Roman"/>
          <w:color w:val="000000"/>
        </w:rPr>
        <w:t>ставу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0645F">
        <w:rPr>
          <w:rFonts w:ascii="Times New Roman" w:hAnsi="Times New Roman" w:cs="Times New Roman"/>
          <w:color w:val="000000"/>
        </w:rPr>
        <w:t>речи</w:t>
      </w:r>
      <w:proofErr w:type="spellEnd"/>
      <w:r w:rsidRPr="00F0645F">
        <w:rPr>
          <w:rFonts w:ascii="Times New Roman" w:hAnsi="Times New Roman" w:cs="Times New Roman"/>
          <w:color w:val="000000"/>
        </w:rPr>
        <w:t>: „</w:t>
      </w:r>
      <w:proofErr w:type="spellStart"/>
      <w:r w:rsidRPr="00F0645F">
        <w:rPr>
          <w:rFonts w:ascii="Times New Roman" w:hAnsi="Times New Roman" w:cs="Times New Roman"/>
          <w:color w:val="000000"/>
        </w:rPr>
        <w:t>уз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достављаˮ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замењују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речима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: „за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потребни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акт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0645F">
        <w:rPr>
          <w:rFonts w:ascii="Times New Roman" w:hAnsi="Times New Roman" w:cs="Times New Roman"/>
          <w:color w:val="000000"/>
        </w:rPr>
        <w:t>мрежи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средњих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школа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0645F">
        <w:rPr>
          <w:rFonts w:ascii="Times New Roman" w:hAnsi="Times New Roman" w:cs="Times New Roman"/>
          <w:color w:val="000000"/>
        </w:rPr>
        <w:t>складу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законом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којим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уређују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основи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система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образовања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васпитања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каоˮ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0645F">
        <w:rPr>
          <w:rFonts w:ascii="Times New Roman" w:hAnsi="Times New Roman" w:cs="Times New Roman"/>
          <w:color w:val="000000"/>
        </w:rPr>
        <w:t>ст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. 4. и 5. </w:t>
      </w:r>
      <w:proofErr w:type="spellStart"/>
      <w:r w:rsidRPr="00F0645F">
        <w:rPr>
          <w:rFonts w:ascii="Times New Roman" w:hAnsi="Times New Roman" w:cs="Times New Roman"/>
          <w:color w:val="000000"/>
        </w:rPr>
        <w:t>речи</w:t>
      </w:r>
      <w:proofErr w:type="spellEnd"/>
      <w:r w:rsidRPr="00F0645F">
        <w:rPr>
          <w:rFonts w:ascii="Times New Roman" w:hAnsi="Times New Roman" w:cs="Times New Roman"/>
          <w:color w:val="000000"/>
        </w:rPr>
        <w:t>: „</w:t>
      </w:r>
      <w:proofErr w:type="spellStart"/>
      <w:r w:rsidRPr="00F0645F">
        <w:rPr>
          <w:rFonts w:ascii="Times New Roman" w:hAnsi="Times New Roman" w:cs="Times New Roman"/>
          <w:color w:val="000000"/>
        </w:rPr>
        <w:t>уз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достављаˮ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замењују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речима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: „за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потребан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јеˮ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5.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13. </w:t>
      </w:r>
      <w:proofErr w:type="spellStart"/>
      <w:r w:rsidRPr="00F0645F">
        <w:rPr>
          <w:rFonts w:ascii="Times New Roman" w:hAnsi="Times New Roman" w:cs="Times New Roman"/>
          <w:color w:val="000000"/>
        </w:rPr>
        <w:t>став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0645F">
        <w:rPr>
          <w:rFonts w:ascii="Times New Roman" w:hAnsi="Times New Roman" w:cs="Times New Roman"/>
          <w:color w:val="000000"/>
        </w:rPr>
        <w:t>мења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гласи</w:t>
      </w:r>
      <w:proofErr w:type="spellEnd"/>
      <w:r w:rsidRPr="00F0645F">
        <w:rPr>
          <w:rFonts w:ascii="Times New Roman" w:hAnsi="Times New Roman" w:cs="Times New Roman"/>
          <w:color w:val="000000"/>
        </w:rPr>
        <w:t>: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>„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поднет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од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стране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лица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складу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F0645F">
        <w:rPr>
          <w:rFonts w:ascii="Times New Roman" w:hAnsi="Times New Roman" w:cs="Times New Roman"/>
          <w:color w:val="000000"/>
        </w:rPr>
        <w:t>овог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нема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преурањен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неблаговремен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документацијом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9. </w:t>
      </w:r>
      <w:proofErr w:type="spellStart"/>
      <w:r w:rsidRPr="00F0645F">
        <w:rPr>
          <w:rFonts w:ascii="Times New Roman" w:hAnsi="Times New Roman" w:cs="Times New Roman"/>
          <w:color w:val="000000"/>
        </w:rPr>
        <w:t>став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0645F">
        <w:rPr>
          <w:rFonts w:ascii="Times New Roman" w:hAnsi="Times New Roman" w:cs="Times New Roman"/>
          <w:color w:val="000000"/>
        </w:rPr>
        <w:t>тач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. 1)–4) </w:t>
      </w:r>
      <w:proofErr w:type="spellStart"/>
      <w:r w:rsidRPr="00F0645F">
        <w:rPr>
          <w:rFonts w:ascii="Times New Roman" w:hAnsi="Times New Roman" w:cs="Times New Roman"/>
          <w:color w:val="000000"/>
        </w:rPr>
        <w:t>овог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односно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издата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након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8. </w:t>
      </w:r>
      <w:proofErr w:type="spellStart"/>
      <w:r w:rsidRPr="00F0645F">
        <w:rPr>
          <w:rFonts w:ascii="Times New Roman" w:hAnsi="Times New Roman" w:cs="Times New Roman"/>
          <w:color w:val="000000"/>
        </w:rPr>
        <w:t>овог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као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сваки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наредни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истог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истом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Управа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одбацује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решењем.ˮ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6.</w:t>
      </w:r>
    </w:p>
    <w:p w:rsidR="0094251F" w:rsidRPr="00F0645F" w:rsidRDefault="004E6C37">
      <w:pPr>
        <w:spacing w:after="150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14. </w:t>
      </w:r>
      <w:proofErr w:type="spellStart"/>
      <w:r w:rsidRPr="00F0645F">
        <w:rPr>
          <w:rFonts w:ascii="Times New Roman" w:hAnsi="Times New Roman" w:cs="Times New Roman"/>
          <w:color w:val="000000"/>
        </w:rPr>
        <w:t>мења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гласи</w:t>
      </w:r>
      <w:proofErr w:type="spellEnd"/>
      <w:r w:rsidRPr="00F0645F">
        <w:rPr>
          <w:rFonts w:ascii="Times New Roman" w:hAnsi="Times New Roman" w:cs="Times New Roman"/>
          <w:color w:val="000000"/>
        </w:rPr>
        <w:t>:</w:t>
      </w: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>„</w:t>
      </w: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14.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Ако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административном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утврђено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услове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ако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редоследу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постоје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расположива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финансијска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опредељена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јавним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позивом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Управе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решењем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налаже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исплату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наменски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рачун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уписан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Регистар.ˮ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7.</w:t>
      </w:r>
    </w:p>
    <w:p w:rsidR="0094251F" w:rsidRDefault="004E6C37" w:rsidP="00F0645F">
      <w:pPr>
        <w:spacing w:after="150"/>
        <w:jc w:val="both"/>
        <w:rPr>
          <w:rFonts w:ascii="Times New Roman" w:hAnsi="Times New Roman" w:cs="Times New Roman"/>
          <w:color w:val="000000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Образац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 –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физичку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имовину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набавку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грла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______ </w:t>
      </w:r>
      <w:proofErr w:type="spellStart"/>
      <w:r w:rsidRPr="00F0645F">
        <w:rPr>
          <w:rFonts w:ascii="Times New Roman" w:hAnsi="Times New Roman" w:cs="Times New Roman"/>
          <w:color w:val="000000"/>
        </w:rPr>
        <w:t>години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подстицајима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физичку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имовину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набавку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грла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F0645F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гласник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РСˮ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бр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. 48/18, 29/19, 48/19 и 25/20) и </w:t>
      </w:r>
      <w:proofErr w:type="spellStart"/>
      <w:r w:rsidRPr="00F0645F">
        <w:rPr>
          <w:rFonts w:ascii="Times New Roman" w:hAnsi="Times New Roman" w:cs="Times New Roman"/>
          <w:color w:val="000000"/>
        </w:rPr>
        <w:t>чини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његов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део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замењује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новим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Обрасцем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 – </w:t>
      </w:r>
      <w:proofErr w:type="spellStart"/>
      <w:r w:rsidRPr="00F0645F">
        <w:rPr>
          <w:rFonts w:ascii="Times New Roman" w:hAnsi="Times New Roman" w:cs="Times New Roman"/>
          <w:color w:val="000000"/>
        </w:rPr>
        <w:t>Захтев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физичку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имовину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набавку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квалитетних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приплодних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грла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унапређење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______ </w:t>
      </w:r>
      <w:proofErr w:type="spellStart"/>
      <w:r w:rsidRPr="00F0645F">
        <w:rPr>
          <w:rFonts w:ascii="Times New Roman" w:hAnsi="Times New Roman" w:cs="Times New Roman"/>
          <w:color w:val="000000"/>
        </w:rPr>
        <w:t>години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уз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овај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0645F">
        <w:rPr>
          <w:rFonts w:ascii="Times New Roman" w:hAnsi="Times New Roman" w:cs="Times New Roman"/>
          <w:color w:val="000000"/>
        </w:rPr>
        <w:t>чини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његов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део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F0645F" w:rsidRPr="00F0645F" w:rsidRDefault="00F0645F" w:rsidP="00F0645F">
      <w:pPr>
        <w:spacing w:after="150"/>
        <w:jc w:val="both"/>
        <w:rPr>
          <w:rFonts w:ascii="Times New Roman" w:hAnsi="Times New Roman" w:cs="Times New Roman"/>
        </w:rPr>
      </w:pP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lastRenderedPageBreak/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8.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Захтеви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за </w:t>
      </w:r>
      <w:proofErr w:type="spellStart"/>
      <w:r w:rsidRPr="00F0645F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поднети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ступања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снагу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овог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решаваће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складу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који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је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био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снази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0645F">
        <w:rPr>
          <w:rFonts w:ascii="Times New Roman" w:hAnsi="Times New Roman" w:cs="Times New Roman"/>
          <w:color w:val="000000"/>
        </w:rPr>
        <w:t>време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њиховог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Члан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9.</w:t>
      </w:r>
    </w:p>
    <w:p w:rsidR="0094251F" w:rsidRPr="00F0645F" w:rsidRDefault="004E6C37" w:rsidP="00F0645F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Овај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ступа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снагу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осмог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од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дана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објављивања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у „</w:t>
      </w:r>
      <w:proofErr w:type="spellStart"/>
      <w:r w:rsidRPr="00F0645F">
        <w:rPr>
          <w:rFonts w:ascii="Times New Roman" w:hAnsi="Times New Roman" w:cs="Times New Roman"/>
          <w:color w:val="000000"/>
        </w:rPr>
        <w:t>Службеном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гласнику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Србијеˮ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Број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110-00-225/2022-09</w:t>
      </w:r>
    </w:p>
    <w:p w:rsidR="0094251F" w:rsidRPr="00F0645F" w:rsidRDefault="004E6C37">
      <w:pPr>
        <w:spacing w:after="150"/>
        <w:jc w:val="right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0645F">
        <w:rPr>
          <w:rFonts w:ascii="Times New Roman" w:hAnsi="Times New Roman" w:cs="Times New Roman"/>
          <w:color w:val="000000"/>
        </w:rPr>
        <w:t>Београду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, 1. </w:t>
      </w:r>
      <w:proofErr w:type="spellStart"/>
      <w:r w:rsidRPr="00F0645F">
        <w:rPr>
          <w:rFonts w:ascii="Times New Roman" w:hAnsi="Times New Roman" w:cs="Times New Roman"/>
          <w:color w:val="000000"/>
        </w:rPr>
        <w:t>марта</w:t>
      </w:r>
      <w:proofErr w:type="spellEnd"/>
      <w:r w:rsidRPr="00F0645F">
        <w:rPr>
          <w:rFonts w:ascii="Times New Roman" w:hAnsi="Times New Roman" w:cs="Times New Roman"/>
          <w:color w:val="000000"/>
        </w:rPr>
        <w:t xml:space="preserve"> 2023. </w:t>
      </w:r>
      <w:proofErr w:type="spellStart"/>
      <w:r w:rsidRPr="00F0645F">
        <w:rPr>
          <w:rFonts w:ascii="Times New Roman" w:hAnsi="Times New Roman" w:cs="Times New Roman"/>
          <w:color w:val="000000"/>
        </w:rPr>
        <w:t>године</w:t>
      </w:r>
      <w:proofErr w:type="spellEnd"/>
    </w:p>
    <w:p w:rsidR="0094251F" w:rsidRPr="00F0645F" w:rsidRDefault="004E6C37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color w:val="000000"/>
        </w:rPr>
        <w:t>Министар</w:t>
      </w:r>
      <w:proofErr w:type="spellEnd"/>
      <w:r w:rsidRPr="00F0645F">
        <w:rPr>
          <w:rFonts w:ascii="Times New Roman" w:hAnsi="Times New Roman" w:cs="Times New Roman"/>
          <w:color w:val="000000"/>
        </w:rPr>
        <w:t>,</w:t>
      </w:r>
    </w:p>
    <w:p w:rsidR="0094251F" w:rsidRPr="00F0645F" w:rsidRDefault="004E6C37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F0645F">
        <w:rPr>
          <w:rFonts w:ascii="Times New Roman" w:hAnsi="Times New Roman" w:cs="Times New Roman"/>
          <w:b/>
          <w:color w:val="000000"/>
        </w:rPr>
        <w:t>Јелена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b/>
          <w:color w:val="000000"/>
        </w:rPr>
        <w:t>Танасковић</w:t>
      </w:r>
      <w:proofErr w:type="spellEnd"/>
      <w:r w:rsidRPr="00F0645F">
        <w:rPr>
          <w:rFonts w:ascii="Times New Roman" w:hAnsi="Times New Roman" w:cs="Times New Roman"/>
          <w:b/>
          <w:color w:val="000000"/>
        </w:rPr>
        <w:t>,</w:t>
      </w:r>
      <w:r w:rsidRPr="00F0645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0645F">
        <w:rPr>
          <w:rFonts w:ascii="Times New Roman" w:hAnsi="Times New Roman" w:cs="Times New Roman"/>
          <w:color w:val="000000"/>
        </w:rPr>
        <w:t>с.р</w:t>
      </w:r>
      <w:proofErr w:type="spellEnd"/>
      <w:r w:rsidRPr="00F0645F">
        <w:rPr>
          <w:rFonts w:ascii="Times New Roman" w:hAnsi="Times New Roman" w:cs="Times New Roman"/>
          <w:color w:val="000000"/>
        </w:rPr>
        <w:t>.</w:t>
      </w:r>
    </w:p>
    <w:p w:rsidR="0094251F" w:rsidRPr="00F0645F" w:rsidRDefault="004E6C37">
      <w:pPr>
        <w:spacing w:after="150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1F" w:rsidRPr="00F0645F" w:rsidRDefault="004E6C37">
      <w:pPr>
        <w:spacing w:after="150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1F" w:rsidRPr="00F0645F" w:rsidRDefault="004E6C37">
      <w:pPr>
        <w:spacing w:after="150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1F" w:rsidRPr="00F0645F" w:rsidRDefault="004E6C37">
      <w:pPr>
        <w:spacing w:after="150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1F" w:rsidRPr="00F0645F" w:rsidRDefault="004E6C37">
      <w:pPr>
        <w:spacing w:after="150"/>
        <w:rPr>
          <w:rFonts w:ascii="Times New Roman" w:hAnsi="Times New Roman" w:cs="Times New Roman"/>
        </w:rPr>
      </w:pPr>
      <w:r w:rsidRPr="00F0645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68358" cy="7837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468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F0645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251F" w:rsidRPr="00F0645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41156"/>
    <w:multiLevelType w:val="hybridMultilevel"/>
    <w:tmpl w:val="9472409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60439"/>
    <w:multiLevelType w:val="hybridMultilevel"/>
    <w:tmpl w:val="377E4B7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51F"/>
    <w:rsid w:val="004E6C37"/>
    <w:rsid w:val="0094251F"/>
    <w:rsid w:val="00F0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F66A8"/>
  <w15:docId w15:val="{3EFAC156-470E-4206-B9E0-68287AE15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  <w:style w:type="paragraph" w:styleId="ListParagraph">
    <w:name w:val="List Paragraph"/>
    <w:basedOn w:val="Normal"/>
    <w:uiPriority w:val="99"/>
    <w:rsid w:val="00F06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ravno-informacioni-sistem.rs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 Radosavljević</dc:creator>
  <cp:lastModifiedBy>Aleksandra Bačević</cp:lastModifiedBy>
  <cp:revision>2</cp:revision>
  <dcterms:created xsi:type="dcterms:W3CDTF">2023-03-03T08:42:00Z</dcterms:created>
  <dcterms:modified xsi:type="dcterms:W3CDTF">2023-03-03T08:42:00Z</dcterms:modified>
</cp:coreProperties>
</file>