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8474F" w14:textId="4CDFEA62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ahoma" w:hAnsi="Tahoma" w:cs="Tahoma"/>
          <w:color w:val="000000"/>
        </w:rPr>
        <w:t>﻿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основу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15.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5.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подстицајима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развоју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гласник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E726B5">
        <w:rPr>
          <w:rFonts w:ascii="Times New Roman" w:hAnsi="Times New Roman" w:cs="Times New Roman"/>
          <w:color w:val="000000"/>
        </w:rPr>
        <w:t>бр</w:t>
      </w:r>
      <w:proofErr w:type="spellEnd"/>
      <w:r w:rsidRPr="00E726B5">
        <w:rPr>
          <w:rFonts w:ascii="Times New Roman" w:hAnsi="Times New Roman" w:cs="Times New Roman"/>
          <w:color w:val="000000"/>
        </w:rPr>
        <w:t>. 10/13, 142/14, 103/15 и 101/16),</w:t>
      </w:r>
    </w:p>
    <w:p w14:paraId="66F46A27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Министар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шумарства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водопривреде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доноси</w:t>
      </w:r>
      <w:proofErr w:type="spellEnd"/>
    </w:p>
    <w:p w14:paraId="49994CCF" w14:textId="77777777" w:rsidR="000751BF" w:rsidRPr="00E726B5" w:rsidRDefault="00E726B5">
      <w:pPr>
        <w:spacing w:after="225"/>
        <w:jc w:val="center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b/>
          <w:color w:val="000000"/>
        </w:rPr>
        <w:t>ПРАВИЛНИК</w:t>
      </w:r>
    </w:p>
    <w:p w14:paraId="19247798" w14:textId="5C02F3DD" w:rsidR="000751BF" w:rsidRDefault="00E726B5">
      <w:pPr>
        <w:spacing w:after="150"/>
        <w:jc w:val="center"/>
        <w:rPr>
          <w:rFonts w:ascii="Times New Roman" w:hAnsi="Times New Roman" w:cs="Times New Roman"/>
          <w:b/>
          <w:color w:val="000000"/>
        </w:rPr>
      </w:pPr>
      <w:r w:rsidRPr="00E726B5">
        <w:rPr>
          <w:rFonts w:ascii="Times New Roman" w:hAnsi="Times New Roman" w:cs="Times New Roman"/>
          <w:b/>
          <w:color w:val="000000"/>
        </w:rPr>
        <w:t xml:space="preserve">о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условима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начину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обрасцу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млеко</w:t>
      </w:r>
      <w:proofErr w:type="spellEnd"/>
    </w:p>
    <w:p w14:paraId="00268A90" w14:textId="77777777" w:rsidR="00495E4E" w:rsidRDefault="00495E4E" w:rsidP="00495E4E">
      <w:pPr>
        <w:spacing w:after="150"/>
        <w:jc w:val="center"/>
        <w:rPr>
          <w:rFonts w:ascii="Times New Roman" w:hAnsi="Times New Roman" w:cs="Times New Roman"/>
          <w:bCs/>
          <w:lang w:val="sr-Cyrl-RS"/>
        </w:rPr>
      </w:pPr>
      <w:r>
        <w:rPr>
          <w:rFonts w:ascii="Times New Roman" w:hAnsi="Times New Roman" w:cs="Times New Roman"/>
          <w:bCs/>
          <w:color w:val="000000"/>
          <w:lang w:val="sr-Cyrl-RS"/>
        </w:rPr>
        <w:t>(Објављено у „Службеном гласнику 25/2023 од 31.03.2023. године)</w:t>
      </w:r>
    </w:p>
    <w:p w14:paraId="270CC641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</w:t>
      </w:r>
    </w:p>
    <w:p w14:paraId="301E82C2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ближе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прописују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начин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образац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1D8B0978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2.</w:t>
      </w:r>
    </w:p>
    <w:p w14:paraId="79F714E3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Право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физичко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E726B5">
        <w:rPr>
          <w:rFonts w:ascii="Times New Roman" w:hAnsi="Times New Roman" w:cs="Times New Roman"/>
          <w:color w:val="000000"/>
        </w:rPr>
        <w:t>носилац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одговарајући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квартал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газдинстава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E726B5">
        <w:rPr>
          <w:rFonts w:ascii="Times New Roman" w:hAnsi="Times New Roman" w:cs="Times New Roman"/>
          <w:color w:val="000000"/>
        </w:rPr>
        <w:t>даљем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тексту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E726B5">
        <w:rPr>
          <w:rFonts w:ascii="Times New Roman" w:hAnsi="Times New Roman" w:cs="Times New Roman"/>
          <w:color w:val="000000"/>
        </w:rPr>
        <w:t>извршили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обнову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текућу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годину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16E92F92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3.</w:t>
      </w:r>
    </w:p>
    <w:p w14:paraId="0AD2A51F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Лице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кравље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овчије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козје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сирово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>:</w:t>
      </w:r>
    </w:p>
    <w:p w14:paraId="4E1548C3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произведено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сопственом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грла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обележена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регистрована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сопственом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запату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21954B04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квалитет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сировог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776B9AB0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предузетнику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бави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прерадом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ветеринарско-санитарне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опште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посебне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хигијену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хране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делатност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прераде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основу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налази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води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ветеринарство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E726B5">
        <w:rPr>
          <w:rFonts w:ascii="Times New Roman" w:hAnsi="Times New Roman" w:cs="Times New Roman"/>
          <w:color w:val="000000"/>
        </w:rPr>
        <w:t>даљем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тексту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);</w:t>
      </w:r>
    </w:p>
    <w:p w14:paraId="761A41A7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непосредно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предузетника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ветеринарско-санитарне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опште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хигијену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хране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ветеринарство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прикупља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име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рачун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E726B5">
        <w:rPr>
          <w:rFonts w:ascii="Times New Roman" w:hAnsi="Times New Roman" w:cs="Times New Roman"/>
          <w:color w:val="000000"/>
        </w:rPr>
        <w:t>даљем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тексту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посредник</w:t>
      </w:r>
      <w:proofErr w:type="spellEnd"/>
      <w:r w:rsidRPr="00E726B5">
        <w:rPr>
          <w:rFonts w:ascii="Times New Roman" w:hAnsi="Times New Roman" w:cs="Times New Roman"/>
          <w:color w:val="000000"/>
        </w:rPr>
        <w:t>);</w:t>
      </w:r>
    </w:p>
    <w:p w14:paraId="68559D46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произведено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периоду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току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године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испоручилац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E726B5">
        <w:rPr>
          <w:rFonts w:ascii="Times New Roman" w:hAnsi="Times New Roman" w:cs="Times New Roman"/>
          <w:color w:val="000000"/>
        </w:rPr>
        <w:t>даљем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тексту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726B5">
        <w:rPr>
          <w:rFonts w:ascii="Times New Roman" w:hAnsi="Times New Roman" w:cs="Times New Roman"/>
          <w:color w:val="000000"/>
        </w:rPr>
        <w:t>квартал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), и </w:t>
      </w:r>
      <w:proofErr w:type="spellStart"/>
      <w:r w:rsidRPr="00E726B5">
        <w:rPr>
          <w:rFonts w:ascii="Times New Roman" w:hAnsi="Times New Roman" w:cs="Times New Roman"/>
          <w:color w:val="000000"/>
        </w:rPr>
        <w:t>то</w:t>
      </w:r>
      <w:proofErr w:type="spellEnd"/>
      <w:r w:rsidRPr="00E726B5">
        <w:rPr>
          <w:rFonts w:ascii="Times New Roman" w:hAnsi="Times New Roman" w:cs="Times New Roman"/>
          <w:color w:val="000000"/>
        </w:rPr>
        <w:t>:</w:t>
      </w:r>
    </w:p>
    <w:p w14:paraId="377F7F24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четврти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квартал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периоду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E726B5">
        <w:rPr>
          <w:rFonts w:ascii="Times New Roman" w:hAnsi="Times New Roman" w:cs="Times New Roman"/>
          <w:color w:val="000000"/>
        </w:rPr>
        <w:t>октобар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– 31. </w:t>
      </w:r>
      <w:proofErr w:type="spellStart"/>
      <w:r w:rsidRPr="00E726B5">
        <w:rPr>
          <w:rFonts w:ascii="Times New Roman" w:hAnsi="Times New Roman" w:cs="Times New Roman"/>
          <w:color w:val="000000"/>
        </w:rPr>
        <w:t>децембар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претходне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године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313D5375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квартал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периоду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E726B5">
        <w:rPr>
          <w:rFonts w:ascii="Times New Roman" w:hAnsi="Times New Roman" w:cs="Times New Roman"/>
          <w:color w:val="000000"/>
        </w:rPr>
        <w:t>јануар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– 31. </w:t>
      </w:r>
      <w:proofErr w:type="spellStart"/>
      <w:r w:rsidRPr="00E726B5">
        <w:rPr>
          <w:rFonts w:ascii="Times New Roman" w:hAnsi="Times New Roman" w:cs="Times New Roman"/>
          <w:color w:val="000000"/>
        </w:rPr>
        <w:t>март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текуће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године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18B77F01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квартал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периоду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E726B5">
        <w:rPr>
          <w:rFonts w:ascii="Times New Roman" w:hAnsi="Times New Roman" w:cs="Times New Roman"/>
          <w:color w:val="000000"/>
        </w:rPr>
        <w:t>април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– 30. </w:t>
      </w:r>
      <w:proofErr w:type="spellStart"/>
      <w:r w:rsidRPr="00E726B5">
        <w:rPr>
          <w:rFonts w:ascii="Times New Roman" w:hAnsi="Times New Roman" w:cs="Times New Roman"/>
          <w:color w:val="000000"/>
        </w:rPr>
        <w:t>јун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текуће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године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5290187D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трећи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квартал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периоду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E726B5">
        <w:rPr>
          <w:rFonts w:ascii="Times New Roman" w:hAnsi="Times New Roman" w:cs="Times New Roman"/>
          <w:color w:val="000000"/>
        </w:rPr>
        <w:t>јул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– 30. </w:t>
      </w:r>
      <w:proofErr w:type="spellStart"/>
      <w:r w:rsidRPr="00E726B5">
        <w:rPr>
          <w:rFonts w:ascii="Times New Roman" w:hAnsi="Times New Roman" w:cs="Times New Roman"/>
          <w:color w:val="000000"/>
        </w:rPr>
        <w:t>септембар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текуће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године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76321304" w14:textId="77777777" w:rsidR="00FE4627" w:rsidRDefault="00FE4627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14:paraId="7D08460D" w14:textId="4342D6AA" w:rsidR="000751BF" w:rsidRPr="00E726B5" w:rsidRDefault="00E726B5" w:rsidP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lastRenderedPageBreak/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4.</w:t>
      </w:r>
    </w:p>
    <w:p w14:paraId="41746E56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Министарство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надлежно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аграрна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плаћања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E726B5">
        <w:rPr>
          <w:rFonts w:ascii="Times New Roman" w:hAnsi="Times New Roman" w:cs="Times New Roman"/>
          <w:color w:val="000000"/>
        </w:rPr>
        <w:t>даљем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тексту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E726B5">
        <w:rPr>
          <w:rFonts w:ascii="Times New Roman" w:hAnsi="Times New Roman" w:cs="Times New Roman"/>
          <w:color w:val="000000"/>
        </w:rPr>
        <w:t>расписује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јавни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позив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одговарајући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квартал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E726B5">
        <w:rPr>
          <w:rFonts w:ascii="Times New Roman" w:hAnsi="Times New Roman" w:cs="Times New Roman"/>
          <w:color w:val="000000"/>
        </w:rPr>
        <w:t>даљем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тексту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726B5">
        <w:rPr>
          <w:rFonts w:ascii="Times New Roman" w:hAnsi="Times New Roman" w:cs="Times New Roman"/>
          <w:color w:val="000000"/>
        </w:rPr>
        <w:t>јавни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позив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објављује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интернет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страницама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2AB9BEC6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Јавни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позив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садржи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начину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роковима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јавном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позиву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износу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расположивих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јавном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позиву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потребне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спровођење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јавног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позива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32D86A21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5.</w:t>
      </w:r>
    </w:p>
    <w:p w14:paraId="336C304F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Лице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року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начин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одређен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јавним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позивом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4.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може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форми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>:</w:t>
      </w:r>
    </w:p>
    <w:p w14:paraId="588602A4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E726B5">
        <w:rPr>
          <w:rFonts w:ascii="Times New Roman" w:hAnsi="Times New Roman" w:cs="Times New Roman"/>
          <w:color w:val="000000"/>
        </w:rPr>
        <w:t>непосредно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Обрасцу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 – </w:t>
      </w:r>
      <w:proofErr w:type="spellStart"/>
      <w:r w:rsidRPr="00E726B5">
        <w:rPr>
          <w:rFonts w:ascii="Times New Roman" w:hAnsi="Times New Roman" w:cs="Times New Roman"/>
          <w:color w:val="000000"/>
        </w:rPr>
        <w:t>З</w:t>
      </w:r>
      <w:r w:rsidRPr="00E726B5">
        <w:rPr>
          <w:rFonts w:ascii="Times New Roman" w:hAnsi="Times New Roman" w:cs="Times New Roman"/>
          <w:i/>
          <w:color w:val="000000"/>
        </w:rPr>
        <w:t>ахтев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_______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квартал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у _____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години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E726B5">
        <w:rPr>
          <w:rFonts w:ascii="Times New Roman" w:hAnsi="Times New Roman" w:cs="Times New Roman"/>
          <w:color w:val="000000"/>
        </w:rPr>
        <w:t>даљем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тексту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Образац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1),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</w:p>
    <w:p w14:paraId="28203368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Обрасцу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2. –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_______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квартал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у _____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години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преко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E726B5">
        <w:rPr>
          <w:rFonts w:ascii="Times New Roman" w:hAnsi="Times New Roman" w:cs="Times New Roman"/>
          <w:color w:val="000000"/>
        </w:rPr>
        <w:t>даљем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тексту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Образац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2).</w:t>
      </w:r>
    </w:p>
    <w:p w14:paraId="7660F0D9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6.</w:t>
      </w:r>
    </w:p>
    <w:p w14:paraId="0004AD65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E726B5">
        <w:rPr>
          <w:rFonts w:ascii="Times New Roman" w:hAnsi="Times New Roman" w:cs="Times New Roman"/>
          <w:color w:val="000000"/>
        </w:rPr>
        <w:t>даљем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тексту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E726B5">
        <w:rPr>
          <w:rFonts w:ascii="Times New Roman" w:hAnsi="Times New Roman" w:cs="Times New Roman"/>
          <w:color w:val="000000"/>
        </w:rPr>
        <w:t>покреће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избором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попуњавањем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одговарајућег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обрасца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5.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r w:rsidRPr="00E726B5">
        <w:rPr>
          <w:rFonts w:ascii="Times New Roman" w:hAnsi="Times New Roman" w:cs="Times New Roman"/>
          <w:i/>
          <w:color w:val="000000"/>
        </w:rPr>
        <w:t>online</w:t>
      </w:r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форми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непосредно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оквиру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потписује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регистрованом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шемом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високог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нивоа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поузданости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поверења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пословању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4E7CB935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Приликом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пријема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стaва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>:</w:t>
      </w:r>
    </w:p>
    <w:p w14:paraId="21DA04F8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обавештава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свим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потребно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прибавити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потребе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о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обавези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прибави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43FD4FD9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E726B5">
        <w:rPr>
          <w:rFonts w:ascii="Times New Roman" w:hAnsi="Times New Roman" w:cs="Times New Roman"/>
          <w:color w:val="000000"/>
        </w:rPr>
        <w:t>омогућава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изјави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личности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прибавити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сам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67ED02AF" w14:textId="77777777" w:rsidR="000751BF" w:rsidRPr="00E726B5" w:rsidRDefault="00E726B5" w:rsidP="00E726B5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обавештава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потребним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потребно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прибавити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треће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породице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E726B5">
        <w:rPr>
          <w:rFonts w:ascii="Times New Roman" w:hAnsi="Times New Roman" w:cs="Times New Roman"/>
          <w:color w:val="000000"/>
        </w:rPr>
        <w:t>сл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.),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о </w:t>
      </w:r>
      <w:proofErr w:type="spellStart"/>
      <w:r w:rsidRPr="00E726B5">
        <w:rPr>
          <w:rFonts w:ascii="Times New Roman" w:hAnsi="Times New Roman" w:cs="Times New Roman"/>
          <w:color w:val="000000"/>
        </w:rPr>
        <w:t>томе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приступ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могућ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само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основу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пристанка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0A8CDF06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Обрасцу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1, </w:t>
      </w:r>
      <w:proofErr w:type="spellStart"/>
      <w:r w:rsidRPr="00E726B5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E726B5">
        <w:rPr>
          <w:rFonts w:ascii="Times New Roman" w:hAnsi="Times New Roman" w:cs="Times New Roman"/>
          <w:color w:val="000000"/>
        </w:rPr>
        <w:t>:</w:t>
      </w:r>
    </w:p>
    <w:p w14:paraId="5954AEC9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E726B5">
        <w:rPr>
          <w:rFonts w:ascii="Times New Roman" w:hAnsi="Times New Roman" w:cs="Times New Roman"/>
          <w:color w:val="000000"/>
        </w:rPr>
        <w:t>основне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подносиоцу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E726B5">
        <w:rPr>
          <w:rFonts w:ascii="Times New Roman" w:hAnsi="Times New Roman" w:cs="Times New Roman"/>
          <w:color w:val="000000"/>
        </w:rPr>
        <w:t>то</w:t>
      </w:r>
      <w:proofErr w:type="spellEnd"/>
      <w:r w:rsidRPr="00E726B5">
        <w:rPr>
          <w:rFonts w:ascii="Times New Roman" w:hAnsi="Times New Roman" w:cs="Times New Roman"/>
          <w:color w:val="000000"/>
        </w:rPr>
        <w:t>:</w:t>
      </w:r>
    </w:p>
    <w:p w14:paraId="20C24B69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E726B5">
        <w:rPr>
          <w:rFonts w:ascii="Times New Roman" w:hAnsi="Times New Roman" w:cs="Times New Roman"/>
          <w:color w:val="000000"/>
        </w:rPr>
        <w:t>име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презиме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назив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58D3AE52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E726B5">
        <w:rPr>
          <w:rFonts w:ascii="Times New Roman" w:hAnsi="Times New Roman" w:cs="Times New Roman"/>
          <w:color w:val="000000"/>
        </w:rPr>
        <w:t>јединствени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матични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грађана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(ЈМБГ),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матични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(МБ)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4BD35BF3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E726B5">
        <w:rPr>
          <w:rFonts w:ascii="Times New Roman" w:hAnsi="Times New Roman" w:cs="Times New Roman"/>
          <w:color w:val="000000"/>
        </w:rPr>
        <w:t>адресу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726B5">
        <w:rPr>
          <w:rFonts w:ascii="Times New Roman" w:hAnsi="Times New Roman" w:cs="Times New Roman"/>
          <w:color w:val="000000"/>
        </w:rPr>
        <w:t>општина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место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улица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пребивалишта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седишта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067B6328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телефона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46979BE5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lastRenderedPageBreak/>
        <w:t xml:space="preserve">(5)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пошту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41447A08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(6)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(БПГ)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7B0A5693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(7)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идентификациони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(ХИД)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Централне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базе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обележавању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ветеринарство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56A84527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E726B5">
        <w:rPr>
          <w:rFonts w:ascii="Times New Roman" w:hAnsi="Times New Roman" w:cs="Times New Roman"/>
          <w:color w:val="000000"/>
        </w:rPr>
        <w:t>изјаву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кривичном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материјалном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одговорношћу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>:</w:t>
      </w:r>
    </w:p>
    <w:p w14:paraId="1071DDD6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предмет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произведено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наведеном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кварталу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сопственом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грла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обележена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регистрована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сопственом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запату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7B580719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предмет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квалитет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сировог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7B15384C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предмет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наведеној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количини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именованом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прилога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781DC34D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предмет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кварталу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__________ </w:t>
      </w:r>
      <w:proofErr w:type="spellStart"/>
      <w:r w:rsidRPr="00E726B5">
        <w:rPr>
          <w:rFonts w:ascii="Times New Roman" w:hAnsi="Times New Roman" w:cs="Times New Roman"/>
          <w:color w:val="000000"/>
        </w:rPr>
        <w:t>годину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28DA5F61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(5)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наведени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прилогу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тачни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истинити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5C89D032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E726B5">
        <w:rPr>
          <w:rFonts w:ascii="Times New Roman" w:hAnsi="Times New Roman" w:cs="Times New Roman"/>
          <w:color w:val="000000"/>
        </w:rPr>
        <w:t>потпис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склaду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поверења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пословању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2E0504B4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Уз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изјава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количини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примљеног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Прилогу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 –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Изјава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количини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примљеног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>,</w:t>
      </w:r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овај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чини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његов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део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11922E82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Обрасцу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2, </w:t>
      </w:r>
      <w:proofErr w:type="spellStart"/>
      <w:r w:rsidRPr="00E726B5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E726B5">
        <w:rPr>
          <w:rFonts w:ascii="Times New Roman" w:hAnsi="Times New Roman" w:cs="Times New Roman"/>
          <w:color w:val="000000"/>
        </w:rPr>
        <w:t>:</w:t>
      </w:r>
    </w:p>
    <w:p w14:paraId="300EDEC9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E726B5">
        <w:rPr>
          <w:rFonts w:ascii="Times New Roman" w:hAnsi="Times New Roman" w:cs="Times New Roman"/>
          <w:color w:val="000000"/>
        </w:rPr>
        <w:t>основне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E726B5">
        <w:rPr>
          <w:rFonts w:ascii="Times New Roman" w:hAnsi="Times New Roman" w:cs="Times New Roman"/>
          <w:color w:val="000000"/>
        </w:rPr>
        <w:t>то</w:t>
      </w:r>
      <w:proofErr w:type="spellEnd"/>
      <w:r w:rsidRPr="00E726B5">
        <w:rPr>
          <w:rFonts w:ascii="Times New Roman" w:hAnsi="Times New Roman" w:cs="Times New Roman"/>
          <w:color w:val="000000"/>
        </w:rPr>
        <w:t>:</w:t>
      </w:r>
    </w:p>
    <w:p w14:paraId="45858947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E726B5">
        <w:rPr>
          <w:rFonts w:ascii="Times New Roman" w:hAnsi="Times New Roman" w:cs="Times New Roman"/>
          <w:color w:val="000000"/>
        </w:rPr>
        <w:t>назив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2EF054D7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E726B5">
        <w:rPr>
          <w:rFonts w:ascii="Times New Roman" w:hAnsi="Times New Roman" w:cs="Times New Roman"/>
          <w:color w:val="000000"/>
        </w:rPr>
        <w:t>адресу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726B5">
        <w:rPr>
          <w:rFonts w:ascii="Times New Roman" w:hAnsi="Times New Roman" w:cs="Times New Roman"/>
          <w:color w:val="000000"/>
        </w:rPr>
        <w:t>општина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место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улица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E726B5">
        <w:rPr>
          <w:rFonts w:ascii="Times New Roman" w:hAnsi="Times New Roman" w:cs="Times New Roman"/>
          <w:color w:val="000000"/>
        </w:rPr>
        <w:t>седишта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54F39319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E726B5">
        <w:rPr>
          <w:rFonts w:ascii="Times New Roman" w:hAnsi="Times New Roman" w:cs="Times New Roman"/>
          <w:color w:val="000000"/>
        </w:rPr>
        <w:t>име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презиме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телефона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особе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контакт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1F5EFB81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пошта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19E33A0A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(5) </w:t>
      </w:r>
      <w:proofErr w:type="spellStart"/>
      <w:r w:rsidRPr="00E726B5">
        <w:rPr>
          <w:rFonts w:ascii="Times New Roman" w:hAnsi="Times New Roman" w:cs="Times New Roman"/>
          <w:color w:val="000000"/>
        </w:rPr>
        <w:t>матични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(МБ)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3D36519F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(6) </w:t>
      </w:r>
      <w:proofErr w:type="spellStart"/>
      <w:r w:rsidRPr="00E726B5">
        <w:rPr>
          <w:rFonts w:ascii="Times New Roman" w:hAnsi="Times New Roman" w:cs="Times New Roman"/>
          <w:color w:val="000000"/>
        </w:rPr>
        <w:t>порески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идентификациони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(ПИБ)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67E61F3F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E726B5">
        <w:rPr>
          <w:rFonts w:ascii="Times New Roman" w:hAnsi="Times New Roman" w:cs="Times New Roman"/>
          <w:color w:val="000000"/>
        </w:rPr>
        <w:t>изјаву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кривичном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материјалном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одговорношћу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>:</w:t>
      </w:r>
    </w:p>
    <w:p w14:paraId="02498F9A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примљена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количина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предмет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испоручилаца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укупним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музних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грла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Прилогом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 –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Списак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испоручилаца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>,</w:t>
      </w:r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овај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чини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његов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део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5B16C702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примљена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количина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предмет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E726B5">
        <w:rPr>
          <w:rFonts w:ascii="Times New Roman" w:hAnsi="Times New Roman" w:cs="Times New Roman"/>
          <w:color w:val="000000"/>
        </w:rPr>
        <w:t> 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квалитет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сировог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13DD7D2F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lastRenderedPageBreak/>
        <w:t>(3) 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наведени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прилогу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тачни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истинити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33183C4E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E726B5">
        <w:rPr>
          <w:rFonts w:ascii="Times New Roman" w:hAnsi="Times New Roman" w:cs="Times New Roman"/>
          <w:color w:val="000000"/>
        </w:rPr>
        <w:t>потпис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одговорног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поверења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пословању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43CE5A12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Уз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5.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списак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испоручилаца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дат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Прилогу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 –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Списак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испоручилаца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>.</w:t>
      </w:r>
    </w:p>
    <w:p w14:paraId="5E62474B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образац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. 3. и 5.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садржи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и:</w:t>
      </w:r>
    </w:p>
    <w:p w14:paraId="7B55F184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E726B5">
        <w:rPr>
          <w:rFonts w:ascii="Times New Roman" w:hAnsi="Times New Roman" w:cs="Times New Roman"/>
          <w:color w:val="000000"/>
        </w:rPr>
        <w:t>изјаву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одговорног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упознат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одредбом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103.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општи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прописано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покреће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може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врши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увид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прибавља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личне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чињеницама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води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неопходно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одлучивање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осим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изричито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изјави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прибавити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року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личне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неопходне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одлучивање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покретање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сматрати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неуредним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те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сагласан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потребе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може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изврши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увид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прибави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личне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чињеницама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води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неопходни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одлучивања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наменском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рачуну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2B1F5D06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изјаву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одговорног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упознат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одредбом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103.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општи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прописано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покреће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може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врши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увид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прибавља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личне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чињеницама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води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неопходно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одлучивање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осим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изричито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изјави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прибавити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року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личне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неопходне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одлучивање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покретање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сматрати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неуредним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изјаву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самостално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потребе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прибавити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личне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чињеницама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води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неопходни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одлучивање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6D40839F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посредника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образац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. 3. и 5.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прилаже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и:</w:t>
      </w:r>
    </w:p>
    <w:p w14:paraId="5F065FCC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E726B5">
        <w:rPr>
          <w:rFonts w:ascii="Times New Roman" w:hAnsi="Times New Roman" w:cs="Times New Roman"/>
          <w:color w:val="000000"/>
        </w:rPr>
        <w:t>списак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испоручилаца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посредника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дат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Прилогу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3 –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Списак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испоручилаца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i/>
          <w:color w:val="000000"/>
        </w:rPr>
        <w:t>посредника</w:t>
      </w:r>
      <w:proofErr w:type="spellEnd"/>
      <w:r w:rsidRPr="00E726B5">
        <w:rPr>
          <w:rFonts w:ascii="Times New Roman" w:hAnsi="Times New Roman" w:cs="Times New Roman"/>
          <w:i/>
          <w:color w:val="000000"/>
        </w:rPr>
        <w:t>,</w:t>
      </w:r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овај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чини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његов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део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12960AD3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E726B5">
        <w:rPr>
          <w:rFonts w:ascii="Times New Roman" w:hAnsi="Times New Roman" w:cs="Times New Roman"/>
          <w:color w:val="000000"/>
        </w:rPr>
        <w:t>копије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рачуна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садржи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цену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откупу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тачке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1)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испоручиоца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посредника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212A01D8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E726B5">
        <w:rPr>
          <w:rFonts w:ascii="Times New Roman" w:hAnsi="Times New Roman" w:cs="Times New Roman"/>
          <w:color w:val="000000"/>
        </w:rPr>
        <w:t>копија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уговора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пословно-техничкој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сарадњи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уговора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између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посредника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откупу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име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рачун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63956FFE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E726B5">
        <w:rPr>
          <w:rFonts w:ascii="Times New Roman" w:hAnsi="Times New Roman" w:cs="Times New Roman"/>
          <w:color w:val="000000"/>
        </w:rPr>
        <w:t>копије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рачуна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садржи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цену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откупу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тачке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1)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посредника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76F649C6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образац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. 3. и 5.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садржи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чијим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избором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потврђује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изршио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попуњавање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61791D59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lastRenderedPageBreak/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7.</w:t>
      </w:r>
    </w:p>
    <w:p w14:paraId="7E67D93D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Учесник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поступању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аутентикује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7105E74D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аутентикацију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учесника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0A8775C7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поступању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утврђивање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идентитета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учесника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општењу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оквиру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регистрована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шема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различитог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нивоа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налога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учеснику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поступању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додељен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приликом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порталу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09BE1010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E726B5">
        <w:rPr>
          <w:rFonts w:ascii="Times New Roman" w:hAnsi="Times New Roman" w:cs="Times New Roman"/>
          <w:color w:val="000000"/>
        </w:rPr>
        <w:t>општењу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оквиру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идентитет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утврђен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основу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регистроване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шеме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високог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нивоа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поузданости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замењује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потпис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странке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а у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случају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регистрована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шема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средњег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нивоа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поузданости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смислу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прописано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друкчије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5B7AF533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Овлашћено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користећи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високог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нивоа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поузданости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квалификовани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сертификат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171D98FF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8.</w:t>
      </w:r>
    </w:p>
    <w:p w14:paraId="65831E97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Физичко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регистрован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72396A48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Орган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надлежан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пројектовање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усклађивање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развој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функционисање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система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отвара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налог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1FAF4DC9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повуче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прихватању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надлежни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брише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затвара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његов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налог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2347D4CA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Након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надлежни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обезбеђује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Јединственог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сандучића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15BB08C6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Учесник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поступању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пријављује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портал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путем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налога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Портала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726B5">
        <w:rPr>
          <w:rFonts w:ascii="Times New Roman" w:hAnsi="Times New Roman" w:cs="Times New Roman"/>
          <w:color w:val="000000"/>
        </w:rPr>
        <w:t>Портал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еИД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представља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јединствено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место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аутентикацију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регистрацију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пријаву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434C6108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Регистрацију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учесник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може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Порталу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еИД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адреси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eid.gov.rs, </w:t>
      </w:r>
      <w:proofErr w:type="spellStart"/>
      <w:r w:rsidRPr="00E726B5">
        <w:rPr>
          <w:rFonts w:ascii="Times New Roman" w:hAnsi="Times New Roman" w:cs="Times New Roman"/>
          <w:color w:val="000000"/>
        </w:rPr>
        <w:t>путем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квалификованог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сертификата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шалтеру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Регистрационог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тела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обавезно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издавање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параметара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активацију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мобилне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апликације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ConsentID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64334639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Техничку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подршку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подносиоцу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вези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поступањем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пружа</w:t>
      </w:r>
      <w:proofErr w:type="spellEnd"/>
      <w:r w:rsidRPr="00E726B5">
        <w:rPr>
          <w:rFonts w:ascii="Times New Roman" w:hAnsi="Times New Roman" w:cs="Times New Roman"/>
          <w:color w:val="000000"/>
        </w:rPr>
        <w:t>:</w:t>
      </w:r>
    </w:p>
    <w:p w14:paraId="1E19DC24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E726B5">
        <w:rPr>
          <w:rFonts w:ascii="Times New Roman" w:hAnsi="Times New Roman" w:cs="Times New Roman"/>
          <w:color w:val="000000"/>
        </w:rPr>
        <w:t>овлашћено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611F05FA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обавља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саветодавне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лиценцу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обављање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уписано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саветодаваца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обављање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саветодавних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стручних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области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E726B5">
        <w:rPr>
          <w:rFonts w:ascii="Times New Roman" w:hAnsi="Times New Roman" w:cs="Times New Roman"/>
          <w:color w:val="000000"/>
        </w:rPr>
        <w:t>;</w:t>
      </w:r>
    </w:p>
    <w:p w14:paraId="7E352ACC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lastRenderedPageBreak/>
        <w:t xml:space="preserve">3) </w:t>
      </w:r>
      <w:proofErr w:type="spellStart"/>
      <w:r w:rsidRPr="00E726B5">
        <w:rPr>
          <w:rFonts w:ascii="Times New Roman" w:hAnsi="Times New Roman" w:cs="Times New Roman"/>
          <w:color w:val="000000"/>
        </w:rPr>
        <w:t>овлашћено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јединице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локалне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самоуправе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месту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пребивалишта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седишта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58B7D24A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Ближа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техничка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упутства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начину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корисничког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налога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пријави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систем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начину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попуњавања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обрасца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начину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пружања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подршке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подносиоцима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објављују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огласној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табли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аграрна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плаћања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Булевар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краља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Александра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. 84, 11000 </w:t>
      </w:r>
      <w:proofErr w:type="spellStart"/>
      <w:r w:rsidRPr="00E726B5">
        <w:rPr>
          <w:rFonts w:ascii="Times New Roman" w:hAnsi="Times New Roman" w:cs="Times New Roman"/>
          <w:color w:val="000000"/>
        </w:rPr>
        <w:t>Београд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званичној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веб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презентацији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адреси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https://eagrar.gov.rs.</w:t>
      </w:r>
    </w:p>
    <w:p w14:paraId="1F0B363A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9.</w:t>
      </w:r>
    </w:p>
    <w:p w14:paraId="0C2C24A4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Размена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докумената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поднесака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обавља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путем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осим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садрже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тајне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означени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степеном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тајности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тајност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14866BB1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Достављање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докумената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између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јавне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власти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обавља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путем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поште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сервисне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магистрале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квалификоване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путем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03DE1D0D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Акта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вези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доносе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надлежни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имаоци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јавних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овлашћења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поднесци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достављају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достављају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форми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документа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7B0D3497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доставља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оригинал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претходно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изворно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сачињен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папирној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форми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доставља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примерак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дигитализован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оверен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44A77FE3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потребе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надлежни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ималац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јавних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овлашћења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може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вршити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дигитализацију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потврђивање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истоветности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свих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аката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докумената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изворним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актом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сачињеним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папирном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издао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68E20B31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Овлашћени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је </w:t>
      </w:r>
      <w:proofErr w:type="spellStart"/>
      <w:r w:rsidRPr="00E726B5">
        <w:rPr>
          <w:rFonts w:ascii="Times New Roman" w:hAnsi="Times New Roman" w:cs="Times New Roman"/>
          <w:color w:val="000000"/>
        </w:rPr>
        <w:t>извршило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дигитализацију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потврдило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истоветност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оригиналом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сачињеним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папирном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чува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изворни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папирном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42D44DF0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10.</w:t>
      </w:r>
    </w:p>
    <w:p w14:paraId="65BEC2AE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Ради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извршавања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своје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преузима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неопходне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установљене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без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додатне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провере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осим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води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означио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податак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статусу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провере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623F8CE3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врши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увид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њихово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преузимање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сервисне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магистрале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прихваћеног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основу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јединствених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шифарника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јединствених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идентификатора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основу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воде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могу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упоредити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корисницима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E726B5">
        <w:rPr>
          <w:rFonts w:ascii="Times New Roman" w:hAnsi="Times New Roman" w:cs="Times New Roman"/>
          <w:color w:val="000000"/>
        </w:rPr>
        <w:t>то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726B5">
        <w:rPr>
          <w:rFonts w:ascii="Times New Roman" w:hAnsi="Times New Roman" w:cs="Times New Roman"/>
          <w:color w:val="000000"/>
        </w:rPr>
        <w:t>јединствени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матични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грађана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јединствени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додељује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Централни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обавезног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социјалног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осигурања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лични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осигураника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матични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порески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идентификациони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3B0CCE16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води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сваком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приступу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увиду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своје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E726B5">
        <w:rPr>
          <w:rFonts w:ascii="Times New Roman" w:hAnsi="Times New Roman" w:cs="Times New Roman"/>
          <w:color w:val="000000"/>
        </w:rPr>
        <w:t>то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идентитету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овлашћеног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r w:rsidRPr="00E726B5">
        <w:rPr>
          <w:rFonts w:ascii="Times New Roman" w:hAnsi="Times New Roman" w:cs="Times New Roman"/>
          <w:color w:val="000000"/>
        </w:rPr>
        <w:lastRenderedPageBreak/>
        <w:t>(</w:t>
      </w:r>
      <w:proofErr w:type="spellStart"/>
      <w:r w:rsidRPr="00E726B5">
        <w:rPr>
          <w:rFonts w:ascii="Times New Roman" w:hAnsi="Times New Roman" w:cs="Times New Roman"/>
          <w:color w:val="000000"/>
        </w:rPr>
        <w:t>јединствени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матични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грађана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лично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E726B5">
        <w:rPr>
          <w:rFonts w:ascii="Times New Roman" w:hAnsi="Times New Roman" w:cs="Times New Roman"/>
          <w:color w:val="000000"/>
        </w:rPr>
        <w:t>датуму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времену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приступа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скупу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приступало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754AF1DD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. 1−3.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начин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врше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увид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прибављају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обрађују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уступају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достављају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податке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чињеницама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води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неопходни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одлучивање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572D9D40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11.</w:t>
      </w:r>
    </w:p>
    <w:p w14:paraId="0BF684BB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омогућава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обрасца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прилозима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5.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као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поднесака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оквиру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портала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поверења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пословању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канцеларијско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органа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државне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0B4EC3AB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Пријем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евидентира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писарници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67B52068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Потврда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пријему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шаље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подносиоцу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одмах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начин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поднесак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послат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садржи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обавештење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пријему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датум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време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пријема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напредни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печат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2AA912D8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Време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пријема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време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одређено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квалификованим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временским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жигом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поверења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пословању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3344B2E0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Кроз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аутоматски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додељује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сваки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предузимају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радње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доносе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6D8EFD02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Поред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аутоматски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додељеног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кроз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може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оквиру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кроз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додељивати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бројеве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ознаке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интерног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карактера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218D3A6D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12.</w:t>
      </w:r>
    </w:p>
    <w:p w14:paraId="42073573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Приликом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пријема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проверава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попуњен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унети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одговарају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приложене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10.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299A4C0E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попуњен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достављена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уредна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документација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унети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одговарају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приложене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односно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10.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обавештава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неуредног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начин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то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року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може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бити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краћи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осам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пријема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обавештења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упозорење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последице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року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општи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1F646F4F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основу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уредно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поднетог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развоју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доноси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lastRenderedPageBreak/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износу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утврђеном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расподела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развоју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6B0EE258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13.</w:t>
      </w:r>
    </w:p>
    <w:p w14:paraId="350E3019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Решење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закључак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обавештење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донет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доставља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софтверског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еАграр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путем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овим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7C57F8BC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достављање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докумената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врши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у </w:t>
      </w:r>
      <w:proofErr w:type="spellStart"/>
      <w:r w:rsidRPr="00E726B5">
        <w:rPr>
          <w:rFonts w:ascii="Times New Roman" w:hAnsi="Times New Roman" w:cs="Times New Roman"/>
          <w:color w:val="000000"/>
        </w:rPr>
        <w:t>папирном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облику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55EE3357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сноси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у </w:t>
      </w:r>
      <w:proofErr w:type="spellStart"/>
      <w:r w:rsidRPr="00E726B5">
        <w:rPr>
          <w:rFonts w:ascii="Times New Roman" w:hAnsi="Times New Roman" w:cs="Times New Roman"/>
          <w:color w:val="000000"/>
        </w:rPr>
        <w:t>папирном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облику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2E3471F0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Електронско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достављање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врши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Јединствени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сандучић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или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другим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путем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услуге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поверења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пословању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2D03DC28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14.</w:t>
      </w:r>
    </w:p>
    <w:p w14:paraId="0821A774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основу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непосредно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износ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исплаћује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наменски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рачун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отворен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пословне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банке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пријављен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0E21B41B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Ако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прерађивач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остварена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основу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исплаћује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кориснику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његов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наменски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рачун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из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члана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року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три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уплате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тих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уређују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развоју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3E0734AB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15.</w:t>
      </w:r>
    </w:p>
    <w:p w14:paraId="357C5B30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Захтеви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поднети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ступања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снагу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решаваће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складу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који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био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снази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E726B5">
        <w:rPr>
          <w:rFonts w:ascii="Times New Roman" w:hAnsi="Times New Roman" w:cs="Times New Roman"/>
          <w:color w:val="000000"/>
        </w:rPr>
        <w:t>време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њиховог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7EC31CD2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16.</w:t>
      </w:r>
    </w:p>
    <w:p w14:paraId="1E35A312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Даном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ступања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снагу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овог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престаје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важи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E726B5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начину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E726B5">
        <w:rPr>
          <w:rFonts w:ascii="Times New Roman" w:hAnsi="Times New Roman" w:cs="Times New Roman"/>
          <w:color w:val="000000"/>
        </w:rPr>
        <w:t>обрасцу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захтева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премију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за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млеко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гласник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РСˮ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726B5">
        <w:rPr>
          <w:rFonts w:ascii="Times New Roman" w:hAnsi="Times New Roman" w:cs="Times New Roman"/>
          <w:color w:val="000000"/>
        </w:rPr>
        <w:t>бр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. 28/13, 36/14, 44/18 – </w:t>
      </w:r>
      <w:proofErr w:type="spellStart"/>
      <w:r w:rsidRPr="00E726B5">
        <w:rPr>
          <w:rFonts w:ascii="Times New Roman" w:hAnsi="Times New Roman" w:cs="Times New Roman"/>
          <w:color w:val="000000"/>
        </w:rPr>
        <w:t>др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E726B5">
        <w:rPr>
          <w:rFonts w:ascii="Times New Roman" w:hAnsi="Times New Roman" w:cs="Times New Roman"/>
          <w:color w:val="000000"/>
        </w:rPr>
        <w:t>закон</w:t>
      </w:r>
      <w:proofErr w:type="spellEnd"/>
      <w:r w:rsidRPr="00E726B5">
        <w:rPr>
          <w:rFonts w:ascii="Times New Roman" w:hAnsi="Times New Roman" w:cs="Times New Roman"/>
          <w:color w:val="000000"/>
        </w:rPr>
        <w:t>, 56/20, 159/20 и 93/21).</w:t>
      </w:r>
    </w:p>
    <w:p w14:paraId="0ABDA9E8" w14:textId="77777777" w:rsidR="000751BF" w:rsidRPr="00E726B5" w:rsidRDefault="00E726B5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Члан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17.</w:t>
      </w:r>
    </w:p>
    <w:p w14:paraId="292BDDE2" w14:textId="77777777" w:rsidR="000751BF" w:rsidRPr="00E726B5" w:rsidRDefault="00E726B5" w:rsidP="00FE462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Овај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ступа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снагу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наредног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од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дана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објављивања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у „</w:t>
      </w:r>
      <w:proofErr w:type="spellStart"/>
      <w:r w:rsidRPr="00E726B5">
        <w:rPr>
          <w:rFonts w:ascii="Times New Roman" w:hAnsi="Times New Roman" w:cs="Times New Roman"/>
          <w:color w:val="000000"/>
        </w:rPr>
        <w:t>Службеном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гласнику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Србијеˮ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12EBEE36" w14:textId="77777777" w:rsidR="000751BF" w:rsidRPr="00E726B5" w:rsidRDefault="00E726B5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Број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110-00-00057/2023-09</w:t>
      </w:r>
    </w:p>
    <w:p w14:paraId="001E4F8F" w14:textId="77777777" w:rsidR="000751BF" w:rsidRPr="00E726B5" w:rsidRDefault="00E726B5">
      <w:pPr>
        <w:spacing w:after="150"/>
        <w:jc w:val="right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E726B5">
        <w:rPr>
          <w:rFonts w:ascii="Times New Roman" w:hAnsi="Times New Roman" w:cs="Times New Roman"/>
          <w:color w:val="000000"/>
        </w:rPr>
        <w:t>Београду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, 31. </w:t>
      </w:r>
      <w:proofErr w:type="spellStart"/>
      <w:r w:rsidRPr="00E726B5">
        <w:rPr>
          <w:rFonts w:ascii="Times New Roman" w:hAnsi="Times New Roman" w:cs="Times New Roman"/>
          <w:color w:val="000000"/>
        </w:rPr>
        <w:t>марта</w:t>
      </w:r>
      <w:proofErr w:type="spellEnd"/>
      <w:r w:rsidRPr="00E726B5">
        <w:rPr>
          <w:rFonts w:ascii="Times New Roman" w:hAnsi="Times New Roman" w:cs="Times New Roman"/>
          <w:color w:val="000000"/>
        </w:rPr>
        <w:t xml:space="preserve"> 2023. </w:t>
      </w:r>
      <w:proofErr w:type="spellStart"/>
      <w:r w:rsidRPr="00E726B5">
        <w:rPr>
          <w:rFonts w:ascii="Times New Roman" w:hAnsi="Times New Roman" w:cs="Times New Roman"/>
          <w:color w:val="000000"/>
        </w:rPr>
        <w:t>године</w:t>
      </w:r>
      <w:proofErr w:type="spellEnd"/>
    </w:p>
    <w:p w14:paraId="25DECE6F" w14:textId="77777777" w:rsidR="000751BF" w:rsidRPr="00E726B5" w:rsidRDefault="00E726B5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E726B5">
        <w:rPr>
          <w:rFonts w:ascii="Times New Roman" w:hAnsi="Times New Roman" w:cs="Times New Roman"/>
          <w:color w:val="000000"/>
        </w:rPr>
        <w:t>Министар</w:t>
      </w:r>
      <w:proofErr w:type="spellEnd"/>
      <w:r w:rsidRPr="00E726B5">
        <w:rPr>
          <w:rFonts w:ascii="Times New Roman" w:hAnsi="Times New Roman" w:cs="Times New Roman"/>
          <w:color w:val="000000"/>
        </w:rPr>
        <w:t>,</w:t>
      </w:r>
    </w:p>
    <w:p w14:paraId="6FA2359D" w14:textId="12AF362D" w:rsidR="00FE4627" w:rsidRDefault="00E726B5">
      <w:pPr>
        <w:spacing w:after="150"/>
        <w:jc w:val="right"/>
        <w:rPr>
          <w:rFonts w:ascii="Times New Roman" w:hAnsi="Times New Roman" w:cs="Times New Roman"/>
          <w:color w:val="000000"/>
        </w:rPr>
      </w:pPr>
      <w:proofErr w:type="spellStart"/>
      <w:r w:rsidRPr="00E726B5">
        <w:rPr>
          <w:rFonts w:ascii="Times New Roman" w:hAnsi="Times New Roman" w:cs="Times New Roman"/>
          <w:b/>
          <w:color w:val="000000"/>
        </w:rPr>
        <w:t>Јелена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b/>
          <w:color w:val="000000"/>
        </w:rPr>
        <w:t>Танасковић</w:t>
      </w:r>
      <w:proofErr w:type="spellEnd"/>
      <w:r w:rsidRPr="00E726B5">
        <w:rPr>
          <w:rFonts w:ascii="Times New Roman" w:hAnsi="Times New Roman" w:cs="Times New Roman"/>
          <w:b/>
          <w:color w:val="000000"/>
        </w:rPr>
        <w:t>,</w:t>
      </w:r>
      <w:r w:rsidRPr="00E726B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726B5">
        <w:rPr>
          <w:rFonts w:ascii="Times New Roman" w:hAnsi="Times New Roman" w:cs="Times New Roman"/>
          <w:color w:val="000000"/>
        </w:rPr>
        <w:t>с.р</w:t>
      </w:r>
      <w:proofErr w:type="spellEnd"/>
      <w:r w:rsidRPr="00E726B5">
        <w:rPr>
          <w:rFonts w:ascii="Times New Roman" w:hAnsi="Times New Roman" w:cs="Times New Roman"/>
          <w:color w:val="000000"/>
        </w:rPr>
        <w:t>.</w:t>
      </w:r>
    </w:p>
    <w:p w14:paraId="66BE29F9" w14:textId="77777777" w:rsidR="00FE4627" w:rsidRDefault="00FE4627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  <w:bookmarkStart w:id="0" w:name="_GoBack"/>
      <w:bookmarkEnd w:id="0"/>
    </w:p>
    <w:p w14:paraId="3CEFC697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B238E8" wp14:editId="4A3DE5B6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60C0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A25142" wp14:editId="45141829">
            <wp:extent cx="5732145" cy="4083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6940B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noProof/>
        </w:rPr>
        <w:drawing>
          <wp:inline distT="0" distB="0" distL="0" distR="0" wp14:anchorId="2EEFA5CD" wp14:editId="3AB87932">
            <wp:extent cx="5732145" cy="4083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5238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0E5731" wp14:editId="0B33DF73">
            <wp:extent cx="5732145" cy="4083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2196" w14:textId="77777777" w:rsidR="000751BF" w:rsidRPr="00E726B5" w:rsidRDefault="00E726B5">
      <w:pPr>
        <w:spacing w:after="150"/>
        <w:rPr>
          <w:rFonts w:ascii="Times New Roman" w:hAnsi="Times New Roman" w:cs="Times New Roman"/>
        </w:rPr>
      </w:pPr>
      <w:r w:rsidRPr="00E726B5">
        <w:rPr>
          <w:rFonts w:ascii="Times New Roman" w:hAnsi="Times New Roman" w:cs="Times New Roman"/>
          <w:noProof/>
        </w:rPr>
        <w:drawing>
          <wp:inline distT="0" distB="0" distL="0" distR="0" wp14:anchorId="601000CA" wp14:editId="60FB2032">
            <wp:extent cx="5732145" cy="4083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1BF" w:rsidRPr="00E726B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1BF"/>
    <w:rsid w:val="000751BF"/>
    <w:rsid w:val="00495E4E"/>
    <w:rsid w:val="00E726B5"/>
    <w:rsid w:val="00FE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78634"/>
  <w15:docId w15:val="{78D65347-B38E-403A-AA4A-8D9C985F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3254</Words>
  <Characters>18554</Characters>
  <Application>Microsoft Office Word</Application>
  <DocSecurity>0</DocSecurity>
  <Lines>154</Lines>
  <Paragraphs>43</Paragraphs>
  <ScaleCrop>false</ScaleCrop>
  <Company/>
  <LinksUpToDate>false</LinksUpToDate>
  <CharactersWithSpaces>21765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Trsic Boskovic</dc:creator>
  <cp:lastModifiedBy>Aleksandra Bačević</cp:lastModifiedBy>
  <cp:revision>2</cp:revision>
  <dcterms:created xsi:type="dcterms:W3CDTF">2023-03-31T21:01:00Z</dcterms:created>
  <dcterms:modified xsi:type="dcterms:W3CDTF">2023-03-31T21:01:00Z</dcterms:modified>
</cp:coreProperties>
</file>