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F7AE" w14:textId="794D77C9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ahoma" w:hAnsi="Tahoma" w:cs="Tahoma"/>
          <w:color w:val="000000"/>
        </w:rPr>
        <w:t>﻿</w:t>
      </w:r>
      <w:r w:rsidRPr="00861D01">
        <w:rPr>
          <w:rFonts w:ascii="Times New Roman" w:hAnsi="Times New Roman" w:cs="Times New Roman"/>
        </w:rPr>
        <w:t xml:space="preserve"> </w:t>
      </w:r>
    </w:p>
    <w:p w14:paraId="587FBBE5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37.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уређењу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тржишта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861D01">
        <w:rPr>
          <w:rFonts w:ascii="Times New Roman" w:hAnsi="Times New Roman" w:cs="Times New Roman"/>
          <w:color w:val="000000"/>
        </w:rPr>
        <w:t>број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67/21) и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42.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Влади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861D01">
        <w:rPr>
          <w:rFonts w:ascii="Times New Roman" w:hAnsi="Times New Roman" w:cs="Times New Roman"/>
          <w:color w:val="000000"/>
        </w:rPr>
        <w:t>бр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55/05, 71/05 – </w:t>
      </w:r>
      <w:proofErr w:type="spellStart"/>
      <w:r w:rsidRPr="00861D01">
        <w:rPr>
          <w:rFonts w:ascii="Times New Roman" w:hAnsi="Times New Roman" w:cs="Times New Roman"/>
          <w:color w:val="000000"/>
        </w:rPr>
        <w:t>исправка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101/07, 65/08, 16/11, 68/12 – УС, 72/12, 7/14 – УС, 44/14 и 30/18 – </w:t>
      </w:r>
      <w:proofErr w:type="spellStart"/>
      <w:r w:rsidRPr="00861D01">
        <w:rPr>
          <w:rFonts w:ascii="Times New Roman" w:hAnsi="Times New Roman" w:cs="Times New Roman"/>
          <w:color w:val="000000"/>
        </w:rPr>
        <w:t>др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</w:t>
      </w:r>
      <w:proofErr w:type="spellEnd"/>
      <w:r w:rsidRPr="00861D01">
        <w:rPr>
          <w:rFonts w:ascii="Times New Roman" w:hAnsi="Times New Roman" w:cs="Times New Roman"/>
          <w:color w:val="000000"/>
        </w:rPr>
        <w:t>),</w:t>
      </w:r>
    </w:p>
    <w:p w14:paraId="37583515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Влада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доноси</w:t>
      </w:r>
      <w:proofErr w:type="spellEnd"/>
    </w:p>
    <w:p w14:paraId="4DF927E4" w14:textId="77777777" w:rsidR="008C2950" w:rsidRPr="00861D01" w:rsidRDefault="00861D01">
      <w:pPr>
        <w:spacing w:after="225"/>
        <w:jc w:val="center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b/>
          <w:color w:val="000000"/>
        </w:rPr>
        <w:t>УРЕДБУ</w:t>
      </w:r>
    </w:p>
    <w:p w14:paraId="6A7C37AF" w14:textId="3EB149A4" w:rsidR="008C2950" w:rsidRPr="00861D01" w:rsidRDefault="00861D01">
      <w:pPr>
        <w:spacing w:after="150"/>
        <w:jc w:val="center"/>
        <w:rPr>
          <w:rFonts w:ascii="Times New Roman" w:hAnsi="Times New Roman" w:cs="Times New Roman"/>
          <w:b/>
          <w:color w:val="000000"/>
        </w:rPr>
      </w:pPr>
      <w:r w:rsidRPr="00861D01">
        <w:rPr>
          <w:rFonts w:ascii="Times New Roman" w:hAnsi="Times New Roman" w:cs="Times New Roman"/>
          <w:b/>
          <w:color w:val="000000"/>
        </w:rPr>
        <w:t xml:space="preserve">о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ванредној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интервентној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мери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произвођачима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праху</w:t>
      </w:r>
      <w:proofErr w:type="spellEnd"/>
    </w:p>
    <w:p w14:paraId="456AFD41" w14:textId="77777777" w:rsidR="00861D01" w:rsidRPr="00861D01" w:rsidRDefault="00861D01" w:rsidP="00861D01">
      <w:pPr>
        <w:spacing w:after="150"/>
        <w:jc w:val="center"/>
        <w:rPr>
          <w:rFonts w:ascii="Times New Roman" w:hAnsi="Times New Roman" w:cs="Times New Roman"/>
          <w:bCs/>
          <w:lang w:val="sr-Cyrl-RS"/>
        </w:rPr>
      </w:pPr>
      <w:r w:rsidRPr="00861D01">
        <w:rPr>
          <w:rFonts w:ascii="Times New Roman" w:hAnsi="Times New Roman" w:cs="Times New Roman"/>
          <w:bCs/>
          <w:color w:val="000000"/>
          <w:lang w:val="sr-Cyrl-RS"/>
        </w:rPr>
        <w:t>Објављено у „Службеном гласнику РС“ број 21/2023 од 17.03.2023. године</w:t>
      </w:r>
    </w:p>
    <w:p w14:paraId="3262F5B7" w14:textId="77777777" w:rsidR="00861D01" w:rsidRPr="00861D01" w:rsidRDefault="00861D01">
      <w:pPr>
        <w:spacing w:after="150"/>
        <w:jc w:val="center"/>
        <w:rPr>
          <w:rFonts w:ascii="Times New Roman" w:hAnsi="Times New Roman" w:cs="Times New Roman"/>
          <w:lang w:val="sr-Cyrl-RS"/>
        </w:rPr>
      </w:pPr>
    </w:p>
    <w:p w14:paraId="3A7116F5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</w:t>
      </w:r>
    </w:p>
    <w:p w14:paraId="1F8A7B70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ванредна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интервентна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мера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произвођачима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начин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њеног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финансијска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њено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EAE47A3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Мера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ефикасног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правовременог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спречавања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односно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отклањања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поремећаја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проузрокованих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догађајима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околностима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довели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односно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прете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доведу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поремећаја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тржишту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EFF0ACA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2.</w:t>
      </w:r>
    </w:p>
    <w:p w14:paraId="394DA14E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произвођач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7231F078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861D01">
        <w:rPr>
          <w:rFonts w:ascii="Times New Roman" w:hAnsi="Times New Roman" w:cs="Times New Roman"/>
          <w:color w:val="000000"/>
        </w:rPr>
        <w:t>децембра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2022. </w:t>
      </w:r>
      <w:proofErr w:type="spellStart"/>
      <w:r w:rsidRPr="00861D01">
        <w:rPr>
          <w:rFonts w:ascii="Times New Roman" w:hAnsi="Times New Roman" w:cs="Times New Roman"/>
          <w:color w:val="000000"/>
        </w:rPr>
        <w:t>године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регистрован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какаоа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чоколаде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шифра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10.82;</w:t>
      </w:r>
    </w:p>
    <w:p w14:paraId="00E32236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861D01">
        <w:rPr>
          <w:rFonts w:ascii="Times New Roman" w:hAnsi="Times New Roman" w:cs="Times New Roman"/>
          <w:color w:val="000000"/>
        </w:rPr>
        <w:t>Агенцији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регистровано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24A41369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изречена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правноснажна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судска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мера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забране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обављања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>,</w:t>
      </w:r>
    </w:p>
    <w:p w14:paraId="458979EA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осуђиван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због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преступа</w:t>
      </w:r>
      <w:proofErr w:type="spellEnd"/>
      <w:r w:rsidRPr="00861D01">
        <w:rPr>
          <w:rFonts w:ascii="Times New Roman" w:hAnsi="Times New Roman" w:cs="Times New Roman"/>
          <w:color w:val="000000"/>
        </w:rPr>
        <w:t>,</w:t>
      </w:r>
    </w:p>
    <w:p w14:paraId="4616D206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ликвидације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стечаја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нити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престао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услед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судске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одлуке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другог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органа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обавезујућом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снагом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74840166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861D01">
        <w:rPr>
          <w:rFonts w:ascii="Times New Roman" w:hAnsi="Times New Roman" w:cs="Times New Roman"/>
          <w:color w:val="000000"/>
        </w:rPr>
        <w:t>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измирене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доспеле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прихода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0736A25D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861D01">
        <w:rPr>
          <w:rFonts w:ascii="Times New Roman" w:hAnsi="Times New Roman" w:cs="Times New Roman"/>
          <w:color w:val="000000"/>
        </w:rPr>
        <w:t>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важећу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произведеног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домаћег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порекла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861D01">
        <w:rPr>
          <w:rFonts w:ascii="Times New Roman" w:hAnsi="Times New Roman" w:cs="Times New Roman"/>
          <w:color w:val="000000"/>
        </w:rPr>
        <w:t>даљем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тексту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861D01">
        <w:rPr>
          <w:rFonts w:ascii="Times New Roman" w:hAnsi="Times New Roman" w:cs="Times New Roman"/>
          <w:color w:val="000000"/>
        </w:rPr>
        <w:t>издату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прераде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сирева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шифра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10.51 (у </w:t>
      </w:r>
      <w:proofErr w:type="spellStart"/>
      <w:r w:rsidRPr="00861D01">
        <w:rPr>
          <w:rFonts w:ascii="Times New Roman" w:hAnsi="Times New Roman" w:cs="Times New Roman"/>
          <w:color w:val="000000"/>
        </w:rPr>
        <w:t>даљем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тексту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млекара</w:t>
      </w:r>
      <w:proofErr w:type="spellEnd"/>
      <w:r w:rsidRPr="00861D01">
        <w:rPr>
          <w:rFonts w:ascii="Times New Roman" w:hAnsi="Times New Roman" w:cs="Times New Roman"/>
          <w:color w:val="000000"/>
        </w:rPr>
        <w:t>);</w:t>
      </w:r>
    </w:p>
    <w:p w14:paraId="55FF8A72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861D01">
        <w:rPr>
          <w:rFonts w:ascii="Times New Roman" w:hAnsi="Times New Roman" w:cs="Times New Roman"/>
          <w:color w:val="000000"/>
        </w:rPr>
        <w:t>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започео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тачке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4)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476F2E40" w14:textId="6BDB8272" w:rsidR="008C2950" w:rsidRDefault="00861D01" w:rsidP="00861D01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861D01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понуђач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повезана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уређују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друштва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5F28510A" w14:textId="77777777" w:rsidR="00F97F0D" w:rsidRPr="00861D01" w:rsidRDefault="00F97F0D" w:rsidP="00861D01">
      <w:pPr>
        <w:spacing w:after="150"/>
        <w:jc w:val="both"/>
        <w:rPr>
          <w:rFonts w:ascii="Times New Roman" w:hAnsi="Times New Roman" w:cs="Times New Roman"/>
        </w:rPr>
      </w:pPr>
    </w:p>
    <w:p w14:paraId="0F4E2A3D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lastRenderedPageBreak/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3.</w:t>
      </w:r>
    </w:p>
    <w:p w14:paraId="44B72998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покреће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надлежно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послове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аграрна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плаћања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861D01">
        <w:rPr>
          <w:rFonts w:ascii="Times New Roman" w:hAnsi="Times New Roman" w:cs="Times New Roman"/>
          <w:color w:val="000000"/>
        </w:rPr>
        <w:t>даљем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тексту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>).</w:t>
      </w:r>
    </w:p>
    <w:p w14:paraId="41C39857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Јавни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садржи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рок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износ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расписани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друге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податке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везане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званичним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страницама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послове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07B81F92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Обрасцу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1 −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произвођачима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861D01">
        <w:rPr>
          <w:rFonts w:ascii="Times New Roman" w:hAnsi="Times New Roman" w:cs="Times New Roman"/>
          <w:color w:val="000000"/>
        </w:rPr>
        <w:t>даљем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тексту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чини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њен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део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D9FCEF9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може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поднети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само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један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једног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6D4035E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4.</w:t>
      </w:r>
    </w:p>
    <w:p w14:paraId="7E920FFA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образац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447BDA10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861D01">
        <w:rPr>
          <w:rFonts w:ascii="Times New Roman" w:hAnsi="Times New Roman" w:cs="Times New Roman"/>
          <w:color w:val="000000"/>
        </w:rPr>
        <w:t>тачка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4)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садржи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исказану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цену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килограму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изјаву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понуђача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пуном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материјалном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кривичном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одговорношћу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предмет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понуде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произведено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домаћег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порекла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5E69758C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образац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оверених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потписа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овлашћених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заступање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(ОП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образац</w:t>
      </w:r>
      <w:proofErr w:type="spellEnd"/>
      <w:r w:rsidRPr="00861D01">
        <w:rPr>
          <w:rFonts w:ascii="Times New Roman" w:hAnsi="Times New Roman" w:cs="Times New Roman"/>
          <w:color w:val="000000"/>
        </w:rPr>
        <w:t>);</w:t>
      </w:r>
    </w:p>
    <w:p w14:paraId="0ECF5E9E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861D01">
        <w:rPr>
          <w:rFonts w:ascii="Times New Roman" w:hAnsi="Times New Roman" w:cs="Times New Roman"/>
          <w:color w:val="000000"/>
        </w:rPr>
        <w:t>потврде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Агенције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регистровано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446D964F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изречена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правноснажна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судска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мера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забране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обављања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861D01">
        <w:rPr>
          <w:rFonts w:ascii="Times New Roman" w:hAnsi="Times New Roman" w:cs="Times New Roman"/>
          <w:color w:val="000000"/>
        </w:rPr>
        <w:t>,</w:t>
      </w:r>
    </w:p>
    <w:p w14:paraId="3B2C3668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осуђиван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због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преступа</w:t>
      </w:r>
      <w:proofErr w:type="spellEnd"/>
      <w:r w:rsidRPr="00861D01">
        <w:rPr>
          <w:rFonts w:ascii="Times New Roman" w:hAnsi="Times New Roman" w:cs="Times New Roman"/>
          <w:color w:val="000000"/>
        </w:rPr>
        <w:t>,</w:t>
      </w:r>
    </w:p>
    <w:p w14:paraId="2A30083A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ликвидације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стечаја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нити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престао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услед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судске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одлуке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другог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органа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обавезујућом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снагом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0FB867C0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861D01">
        <w:rPr>
          <w:rFonts w:ascii="Times New Roman" w:hAnsi="Times New Roman" w:cs="Times New Roman"/>
          <w:color w:val="000000"/>
        </w:rPr>
        <w:t>уверење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прихода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издато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надлежне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пореске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3070D996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861D01">
        <w:rPr>
          <w:rFonts w:ascii="Times New Roman" w:hAnsi="Times New Roman" w:cs="Times New Roman"/>
          <w:color w:val="000000"/>
        </w:rPr>
        <w:t>уверење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прихода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издато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органа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јединице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локалне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самоуправе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месту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седишта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458291B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тач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3)–5)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службеној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општи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52DD3F0" w14:textId="77777777" w:rsidR="008C2950" w:rsidRPr="00861D01" w:rsidRDefault="00861D01" w:rsidP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5.</w:t>
      </w:r>
    </w:p>
    <w:p w14:paraId="7A288403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врши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административну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увидом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евиденције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F5D6198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поднет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странe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861D01">
        <w:rPr>
          <w:rFonts w:ascii="Times New Roman" w:hAnsi="Times New Roman" w:cs="Times New Roman"/>
          <w:color w:val="000000"/>
        </w:rPr>
        <w:t>тачка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преурањен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неблаговремен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сваки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наредни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истог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истом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C7603D2" w14:textId="77777777" w:rsidR="008C2950" w:rsidRPr="00861D01" w:rsidRDefault="00861D01" w:rsidP="00861D01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административном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редоследу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постоје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lastRenderedPageBreak/>
        <w:t>финансијска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67D7605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Решење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садржи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6625526A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861D01">
        <w:rPr>
          <w:rFonts w:ascii="Times New Roman" w:hAnsi="Times New Roman" w:cs="Times New Roman"/>
          <w:color w:val="000000"/>
        </w:rPr>
        <w:t>износ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40D799FA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861D01">
        <w:rPr>
          <w:rFonts w:ascii="Times New Roman" w:hAnsi="Times New Roman" w:cs="Times New Roman"/>
          <w:color w:val="000000"/>
        </w:rPr>
        <w:t>рок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2A3AF41F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року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откупљено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употреби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чоколаде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сопственим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погонима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Србије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2B41D1C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6.</w:t>
      </w:r>
    </w:p>
    <w:p w14:paraId="42CD7877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коме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начин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861D01">
        <w:rPr>
          <w:rFonts w:ascii="Times New Roman" w:hAnsi="Times New Roman" w:cs="Times New Roman"/>
          <w:color w:val="000000"/>
        </w:rPr>
        <w:t>року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861D01">
        <w:rPr>
          <w:rFonts w:ascii="Times New Roman" w:hAnsi="Times New Roman" w:cs="Times New Roman"/>
          <w:color w:val="000000"/>
        </w:rPr>
        <w:t>ст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3. и 4.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том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року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поднесе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реализација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5F933709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Обрасцу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2 −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произвођачима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861D01">
        <w:rPr>
          <w:rFonts w:ascii="Times New Roman" w:hAnsi="Times New Roman" w:cs="Times New Roman"/>
          <w:color w:val="000000"/>
        </w:rPr>
        <w:t>даљем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тексту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чини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њен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део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2DB32AE3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може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поднети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само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један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истом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позиву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4D811F67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7.</w:t>
      </w:r>
    </w:p>
    <w:p w14:paraId="6D9EA38F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образац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79F5896D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861D01">
        <w:rPr>
          <w:rFonts w:ascii="Times New Roman" w:hAnsi="Times New Roman" w:cs="Times New Roman"/>
          <w:color w:val="000000"/>
        </w:rPr>
        <w:t>рачун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реализовани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5BA60AC4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861D01">
        <w:rPr>
          <w:rFonts w:ascii="Times New Roman" w:hAnsi="Times New Roman" w:cs="Times New Roman"/>
          <w:color w:val="000000"/>
        </w:rPr>
        <w:t>отпремница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реализовани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0BF7D7E6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861D01">
        <w:rPr>
          <w:rFonts w:ascii="Times New Roman" w:hAnsi="Times New Roman" w:cs="Times New Roman"/>
          <w:color w:val="000000"/>
        </w:rPr>
        <w:t>доказ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извршеном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плаћању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предмет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861D01">
        <w:rPr>
          <w:rFonts w:ascii="Times New Roman" w:hAnsi="Times New Roman" w:cs="Times New Roman"/>
          <w:color w:val="000000"/>
        </w:rPr>
        <w:t>то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61D01">
        <w:rPr>
          <w:rFonts w:ascii="Times New Roman" w:hAnsi="Times New Roman" w:cs="Times New Roman"/>
          <w:color w:val="000000"/>
        </w:rPr>
        <w:t>потврда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преносу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извод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оверени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банке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E224C1A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8.</w:t>
      </w:r>
    </w:p>
    <w:p w14:paraId="44CE481A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Уверења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могу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бити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старија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8B0F24D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Документација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прилаже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оригиналу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или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овереној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копији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74C3A2D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може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затражи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додатну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услова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4260D81E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9.</w:t>
      </w:r>
    </w:p>
    <w:p w14:paraId="184FD5D6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врши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административну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обраду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увидом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евиденције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49CB2B8A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lastRenderedPageBreak/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поднет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стране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коме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одобрено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преурањен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неблаговремен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као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сваки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наредни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истог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истом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позиву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без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разматрања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2521AD6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административном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захтев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даје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налог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пренос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рачун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отворен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пословне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банке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2DC4514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10.</w:t>
      </w:r>
    </w:p>
    <w:p w14:paraId="0752F918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износу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710 </w:t>
      </w:r>
      <w:proofErr w:type="spellStart"/>
      <w:r w:rsidRPr="00861D01">
        <w:rPr>
          <w:rFonts w:ascii="Times New Roman" w:hAnsi="Times New Roman" w:cs="Times New Roman"/>
          <w:color w:val="000000"/>
        </w:rPr>
        <w:t>динара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килограму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откупљеног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52AC5B1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обезбеђена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буџету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Србије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2023. </w:t>
      </w:r>
      <w:proofErr w:type="spellStart"/>
      <w:r w:rsidRPr="00861D01">
        <w:rPr>
          <w:rFonts w:ascii="Times New Roman" w:hAnsi="Times New Roman" w:cs="Times New Roman"/>
          <w:color w:val="000000"/>
        </w:rPr>
        <w:t>годину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861D01">
        <w:rPr>
          <w:rFonts w:ascii="Times New Roman" w:hAnsi="Times New Roman" w:cs="Times New Roman"/>
          <w:color w:val="000000"/>
        </w:rPr>
        <w:t>број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138/22), у </w:t>
      </w:r>
      <w:proofErr w:type="spellStart"/>
      <w:r w:rsidRPr="00861D01">
        <w:rPr>
          <w:rFonts w:ascii="Times New Roman" w:hAnsi="Times New Roman" w:cs="Times New Roman"/>
          <w:color w:val="000000"/>
        </w:rPr>
        <w:t>оквиру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Раздела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24 –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Глава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24.6 – </w:t>
      </w:r>
      <w:proofErr w:type="spellStart"/>
      <w:r w:rsidRPr="00861D01">
        <w:rPr>
          <w:rFonts w:ascii="Times New Roman" w:hAnsi="Times New Roman" w:cs="Times New Roman"/>
          <w:color w:val="000000"/>
        </w:rPr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аграрна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плаћања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Програм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0103 –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развоју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Функција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420 –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шумарство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лов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риболов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Програмска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активност</w:t>
      </w:r>
      <w:proofErr w:type="spellEnd"/>
      <w:r w:rsidRPr="00861D01">
        <w:rPr>
          <w:rFonts w:ascii="Times New Roman" w:hAnsi="Times New Roman" w:cs="Times New Roman"/>
          <w:color w:val="000000"/>
        </w:rPr>
        <w:t>/</w:t>
      </w:r>
      <w:proofErr w:type="spellStart"/>
      <w:r w:rsidRPr="00861D01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0007 –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Правила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мере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уређења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тржишта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Економска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класификација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451 – </w:t>
      </w:r>
      <w:proofErr w:type="spellStart"/>
      <w:r w:rsidRPr="00861D01">
        <w:rPr>
          <w:rFonts w:ascii="Times New Roman" w:hAnsi="Times New Roman" w:cs="Times New Roman"/>
          <w:color w:val="000000"/>
        </w:rPr>
        <w:t>Субвенције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јавним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нефинансијским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предузећима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организацијама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износу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500.000.000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динара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24EEE514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11.</w:t>
      </w:r>
    </w:p>
    <w:p w14:paraId="7BD6F891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дужан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>:</w:t>
      </w:r>
    </w:p>
    <w:p w14:paraId="010ADDBF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861D01">
        <w:rPr>
          <w:rFonts w:ascii="Times New Roman" w:hAnsi="Times New Roman" w:cs="Times New Roman"/>
          <w:color w:val="000000"/>
        </w:rPr>
        <w:t>даје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тачне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податке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18E9A0A9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861D01">
        <w:rPr>
          <w:rFonts w:ascii="Times New Roman" w:hAnsi="Times New Roman" w:cs="Times New Roman"/>
          <w:color w:val="000000"/>
        </w:rPr>
        <w:t>откупљено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млеко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праху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употреби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чоколаде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кондиторских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сопственим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производним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погонима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Србије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уредбом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55C536AE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861D01">
        <w:rPr>
          <w:rFonts w:ascii="Times New Roman" w:hAnsi="Times New Roman" w:cs="Times New Roman"/>
          <w:color w:val="000000"/>
        </w:rPr>
        <w:t>врати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ненаменски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коришћена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односно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oснoву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нeтaчних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пoдaтaкa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09CF9AE7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861D01">
        <w:rPr>
          <w:rFonts w:ascii="Times New Roman" w:hAnsi="Times New Roman" w:cs="Times New Roman"/>
          <w:color w:val="000000"/>
        </w:rPr>
        <w:t>врати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неосновано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услед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административне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грешке</w:t>
      </w:r>
      <w:proofErr w:type="spellEnd"/>
      <w:r w:rsidRPr="00861D01">
        <w:rPr>
          <w:rFonts w:ascii="Times New Roman" w:hAnsi="Times New Roman" w:cs="Times New Roman"/>
          <w:color w:val="000000"/>
        </w:rPr>
        <w:t>;</w:t>
      </w:r>
    </w:p>
    <w:p w14:paraId="7C763814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861D01">
        <w:rPr>
          <w:rFonts w:ascii="Times New Roman" w:hAnsi="Times New Roman" w:cs="Times New Roman"/>
          <w:color w:val="000000"/>
        </w:rPr>
        <w:t>чувa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дoкумeнтaциjу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основу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остварио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року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пeт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гoдинa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oд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дaнa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исплате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5E523EE4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дужан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врати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увећана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износ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затезне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камате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року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правноснажности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решења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изврши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ако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придржава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обавеза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тач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1)–3)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44392C3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подршке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кojи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ниje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врaтиo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срeдствa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складу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нe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може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oствaри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прaвo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мeрe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урeђeња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тржиштa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прoписaнe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законом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тржиште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дo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измирeњa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нaстaлих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нoвчaних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oбaвeзa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7F6205D2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12.</w:t>
      </w:r>
    </w:p>
    <w:p w14:paraId="6E865853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Надзор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спровођењем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врши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надлежно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послове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преко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инспектора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2F75EEA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13.</w:t>
      </w:r>
    </w:p>
    <w:p w14:paraId="57010D19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lastRenderedPageBreak/>
        <w:t>Управа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израђује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извештај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861D01">
        <w:rPr>
          <w:rFonts w:ascii="Times New Roman" w:hAnsi="Times New Roman" w:cs="Times New Roman"/>
          <w:color w:val="000000"/>
        </w:rPr>
        <w:t>спровођењу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861D01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61D01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извештај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Влади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61D01">
        <w:rPr>
          <w:rFonts w:ascii="Times New Roman" w:hAnsi="Times New Roman" w:cs="Times New Roman"/>
          <w:color w:val="000000"/>
        </w:rPr>
        <w:t>ради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информисања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5E606CF8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14.</w:t>
      </w:r>
    </w:p>
    <w:p w14:paraId="34414DB8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Новчаном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150.000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2.000.000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динaрa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казниће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прекршај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поступи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супротно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одредби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861D01">
        <w:rPr>
          <w:rFonts w:ascii="Times New Roman" w:hAnsi="Times New Roman" w:cs="Times New Roman"/>
          <w:color w:val="000000"/>
        </w:rPr>
        <w:t>ст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484F6DB3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прекршај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из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става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861D01">
        <w:rPr>
          <w:rFonts w:ascii="Times New Roman" w:hAnsi="Times New Roman" w:cs="Times New Roman"/>
          <w:color w:val="000000"/>
        </w:rPr>
        <w:t>овог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казниће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новчаном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150.000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динара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861D01">
        <w:rPr>
          <w:rFonts w:ascii="Times New Roman" w:hAnsi="Times New Roman" w:cs="Times New Roman"/>
          <w:color w:val="000000"/>
        </w:rPr>
        <w:t>правном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лицу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2A304E69" w14:textId="77777777" w:rsidR="008C2950" w:rsidRPr="00861D01" w:rsidRDefault="00861D01" w:rsidP="00F97F0D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Новчаном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дo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150.000 </w:t>
      </w:r>
      <w:proofErr w:type="spellStart"/>
      <w:r w:rsidRPr="00861D01">
        <w:rPr>
          <w:rFonts w:ascii="Times New Roman" w:hAnsi="Times New Roman" w:cs="Times New Roman"/>
          <w:color w:val="000000"/>
        </w:rPr>
        <w:t>динaрa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казниће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за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прекршај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који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поступи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супротно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одредби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члана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861D01">
        <w:rPr>
          <w:rFonts w:ascii="Times New Roman" w:hAnsi="Times New Roman" w:cs="Times New Roman"/>
          <w:color w:val="000000"/>
        </w:rPr>
        <w:t>ст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861D01">
        <w:rPr>
          <w:rFonts w:ascii="Times New Roman" w:hAnsi="Times New Roman" w:cs="Times New Roman"/>
          <w:color w:val="000000"/>
        </w:rPr>
        <w:t>ове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уредбе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1A3CD894" w14:textId="77777777" w:rsidR="008C2950" w:rsidRPr="00861D01" w:rsidRDefault="00861D0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Члан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15.</w:t>
      </w:r>
    </w:p>
    <w:p w14:paraId="2B4D75B7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Ова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уредба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ступа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снагу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наредног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од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дана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у „</w:t>
      </w:r>
      <w:proofErr w:type="spellStart"/>
      <w:r w:rsidRPr="00861D01">
        <w:rPr>
          <w:rFonts w:ascii="Times New Roman" w:hAnsi="Times New Roman" w:cs="Times New Roman"/>
          <w:color w:val="000000"/>
        </w:rPr>
        <w:t>Службеном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гласнику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Србијеˮ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55A9C00D" w14:textId="77777777" w:rsidR="008C2950" w:rsidRPr="00861D01" w:rsidRDefault="00861D01">
      <w:pPr>
        <w:spacing w:after="150"/>
        <w:jc w:val="right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05 </w:t>
      </w:r>
      <w:proofErr w:type="spellStart"/>
      <w:r w:rsidRPr="00861D01">
        <w:rPr>
          <w:rFonts w:ascii="Times New Roman" w:hAnsi="Times New Roman" w:cs="Times New Roman"/>
          <w:color w:val="000000"/>
        </w:rPr>
        <w:t>број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110-2296/2023</w:t>
      </w:r>
    </w:p>
    <w:p w14:paraId="6C399301" w14:textId="77777777" w:rsidR="008C2950" w:rsidRPr="00861D01" w:rsidRDefault="00861D01">
      <w:pPr>
        <w:spacing w:after="150"/>
        <w:jc w:val="right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861D01">
        <w:rPr>
          <w:rFonts w:ascii="Times New Roman" w:hAnsi="Times New Roman" w:cs="Times New Roman"/>
          <w:color w:val="000000"/>
        </w:rPr>
        <w:t>Београду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, 16. </w:t>
      </w:r>
      <w:proofErr w:type="spellStart"/>
      <w:r w:rsidRPr="00861D01">
        <w:rPr>
          <w:rFonts w:ascii="Times New Roman" w:hAnsi="Times New Roman" w:cs="Times New Roman"/>
          <w:color w:val="000000"/>
        </w:rPr>
        <w:t>марта</w:t>
      </w:r>
      <w:proofErr w:type="spellEnd"/>
      <w:r w:rsidRPr="00861D01">
        <w:rPr>
          <w:rFonts w:ascii="Times New Roman" w:hAnsi="Times New Roman" w:cs="Times New Roman"/>
          <w:color w:val="000000"/>
        </w:rPr>
        <w:t xml:space="preserve"> 2023. </w:t>
      </w:r>
      <w:proofErr w:type="spellStart"/>
      <w:r w:rsidRPr="00861D01">
        <w:rPr>
          <w:rFonts w:ascii="Times New Roman" w:hAnsi="Times New Roman" w:cs="Times New Roman"/>
          <w:color w:val="000000"/>
        </w:rPr>
        <w:t>године</w:t>
      </w:r>
      <w:proofErr w:type="spellEnd"/>
    </w:p>
    <w:p w14:paraId="77C976DC" w14:textId="77777777" w:rsidR="008C2950" w:rsidRPr="00861D01" w:rsidRDefault="00861D0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b/>
          <w:color w:val="000000"/>
        </w:rPr>
        <w:t>Влада</w:t>
      </w:r>
      <w:proofErr w:type="spellEnd"/>
    </w:p>
    <w:p w14:paraId="06E1CC8A" w14:textId="77777777" w:rsidR="008C2950" w:rsidRPr="00861D01" w:rsidRDefault="00861D0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color w:val="000000"/>
        </w:rPr>
        <w:t>Председник</w:t>
      </w:r>
      <w:proofErr w:type="spellEnd"/>
      <w:r w:rsidRPr="00861D01">
        <w:rPr>
          <w:rFonts w:ascii="Times New Roman" w:hAnsi="Times New Roman" w:cs="Times New Roman"/>
          <w:color w:val="000000"/>
        </w:rPr>
        <w:t>,</w:t>
      </w:r>
    </w:p>
    <w:p w14:paraId="1F706BEE" w14:textId="77777777" w:rsidR="008C2950" w:rsidRPr="00861D01" w:rsidRDefault="00861D0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861D01">
        <w:rPr>
          <w:rFonts w:ascii="Times New Roman" w:hAnsi="Times New Roman" w:cs="Times New Roman"/>
          <w:b/>
          <w:color w:val="000000"/>
        </w:rPr>
        <w:t>Ана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b/>
          <w:color w:val="000000"/>
        </w:rPr>
        <w:t>Брнабић</w:t>
      </w:r>
      <w:proofErr w:type="spellEnd"/>
      <w:r w:rsidRPr="00861D01">
        <w:rPr>
          <w:rFonts w:ascii="Times New Roman" w:hAnsi="Times New Roman" w:cs="Times New Roman"/>
          <w:b/>
          <w:color w:val="000000"/>
        </w:rPr>
        <w:t>,</w:t>
      </w:r>
      <w:r w:rsidRPr="00861D0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61D01">
        <w:rPr>
          <w:rFonts w:ascii="Times New Roman" w:hAnsi="Times New Roman" w:cs="Times New Roman"/>
          <w:color w:val="000000"/>
        </w:rPr>
        <w:t>с.р</w:t>
      </w:r>
      <w:proofErr w:type="spellEnd"/>
      <w:r w:rsidRPr="00861D01">
        <w:rPr>
          <w:rFonts w:ascii="Times New Roman" w:hAnsi="Times New Roman" w:cs="Times New Roman"/>
          <w:color w:val="000000"/>
        </w:rPr>
        <w:t>.</w:t>
      </w:r>
    </w:p>
    <w:p w14:paraId="36E939DE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812081" wp14:editId="3EC8E807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BA2A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7A355A" wp14:editId="375D8B3F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9FCC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B3C9A7" wp14:editId="7E4BD65E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13FA" w14:textId="77777777" w:rsidR="008C2950" w:rsidRPr="00861D01" w:rsidRDefault="00861D01">
      <w:pPr>
        <w:spacing w:after="150"/>
        <w:rPr>
          <w:rFonts w:ascii="Times New Roman" w:hAnsi="Times New Roman" w:cs="Times New Roman"/>
        </w:rPr>
      </w:pPr>
      <w:r w:rsidRPr="00861D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6BD806" wp14:editId="4A4B2C08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950" w:rsidRPr="00861D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50"/>
    <w:rsid w:val="00861D01"/>
    <w:rsid w:val="008C2950"/>
    <w:rsid w:val="009A1F8E"/>
    <w:rsid w:val="00D53C79"/>
    <w:rsid w:val="00F9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0B4C"/>
  <w15:docId w15:val="{B8DBEFE1-D6BF-4FDC-8396-E1799274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1554</Words>
  <Characters>8863</Characters>
  <Application>Microsoft Office Word</Application>
  <DocSecurity>0</DocSecurity>
  <Lines>73</Lines>
  <Paragraphs>20</Paragraphs>
  <ScaleCrop>false</ScaleCrop>
  <Company/>
  <LinksUpToDate>false</LinksUpToDate>
  <CharactersWithSpaces>10397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Skorupan</dc:creator>
  <cp:lastModifiedBy>Sonja Skorupan</cp:lastModifiedBy>
  <cp:revision>2</cp:revision>
  <dcterms:created xsi:type="dcterms:W3CDTF">2023-03-21T11:34:00Z</dcterms:created>
  <dcterms:modified xsi:type="dcterms:W3CDTF">2023-03-21T11:34:00Z</dcterms:modified>
</cp:coreProperties>
</file>