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769747E" w14:textId="77777777" w:rsidR="00DC6C34" w:rsidRPr="008D0282" w:rsidRDefault="008D0282" w:rsidP="002937C5">
      <w:pPr>
        <w:spacing w:after="150"/>
        <w:jc w:val="center"/>
        <w:rPr>
          <w:rFonts w:ascii="Times New Roman" w:hAnsi="Times New Roman" w:cs="Times New Roman"/>
          <w:sz w:val="24"/>
          <w:szCs w:val="24"/>
        </w:rPr>
      </w:pPr>
      <w:r w:rsidRPr="008D0282">
        <w:rPr>
          <w:rFonts w:ascii="Times New Roman" w:hAnsi="Times New Roman" w:cs="Times New Roman"/>
          <w:color w:val="000000"/>
          <w:sz w:val="24"/>
          <w:szCs w:val="24"/>
        </w:rPr>
        <w:t>На основу члана 34. став 7. Закона о подстицајима у пољопривреди и руралном развоју („Службени гласник РС”, бр. 10/13, 142/14, 103/15 и 101/16) и члана 17. став 4. и члана 24. став 2. Закона о Влади („Службени гласник РС”, бр. 55/05, 71/05 – исправка, 101/07, 65/08, 16/11, 68/12 – УС, 72/12, 7/14 – УС, 44/14 и 30/18 – др. закон),</w:t>
      </w:r>
    </w:p>
    <w:p w14:paraId="13A6D98C" w14:textId="77777777" w:rsidR="00DC6C34" w:rsidRPr="008D0282" w:rsidRDefault="008D0282">
      <w:pPr>
        <w:spacing w:after="150"/>
        <w:rPr>
          <w:rFonts w:ascii="Times New Roman" w:hAnsi="Times New Roman" w:cs="Times New Roman"/>
          <w:sz w:val="24"/>
          <w:szCs w:val="24"/>
        </w:rPr>
      </w:pPr>
      <w:r w:rsidRPr="008D0282">
        <w:rPr>
          <w:rFonts w:ascii="Times New Roman" w:hAnsi="Times New Roman" w:cs="Times New Roman"/>
          <w:color w:val="000000"/>
          <w:sz w:val="24"/>
          <w:szCs w:val="24"/>
        </w:rPr>
        <w:t>Министар пољопривредe, шумарства и водопривреде доноси</w:t>
      </w:r>
    </w:p>
    <w:p w14:paraId="02F48630" w14:textId="77777777" w:rsidR="00DC6C34" w:rsidRPr="008D0282" w:rsidRDefault="008D0282">
      <w:pPr>
        <w:spacing w:after="225"/>
        <w:jc w:val="center"/>
        <w:rPr>
          <w:rFonts w:ascii="Times New Roman" w:hAnsi="Times New Roman" w:cs="Times New Roman"/>
          <w:sz w:val="24"/>
          <w:szCs w:val="24"/>
        </w:rPr>
      </w:pPr>
      <w:r w:rsidRPr="008D0282">
        <w:rPr>
          <w:rFonts w:ascii="Times New Roman" w:hAnsi="Times New Roman" w:cs="Times New Roman"/>
          <w:b/>
          <w:color w:val="000000"/>
          <w:sz w:val="24"/>
          <w:szCs w:val="24"/>
        </w:rPr>
        <w:t>ПРАВИЛНИК</w:t>
      </w:r>
    </w:p>
    <w:p w14:paraId="79CC86FF" w14:textId="77777777" w:rsidR="00DC6C34" w:rsidRPr="008D0282" w:rsidRDefault="008D0282">
      <w:pPr>
        <w:spacing w:after="150"/>
        <w:jc w:val="center"/>
        <w:rPr>
          <w:rFonts w:ascii="Times New Roman" w:hAnsi="Times New Roman" w:cs="Times New Roman"/>
          <w:sz w:val="24"/>
          <w:szCs w:val="24"/>
        </w:rPr>
      </w:pPr>
      <w:r w:rsidRPr="008D0282">
        <w:rPr>
          <w:rFonts w:ascii="Times New Roman" w:hAnsi="Times New Roman" w:cs="Times New Roman"/>
          <w:b/>
          <w:color w:val="000000"/>
          <w:sz w:val="24"/>
          <w:szCs w:val="24"/>
        </w:rPr>
        <w:t>о подстицајима за инвестиције у прераду и маркетинг пољопривредних и прехрамбених производа у сектору производње јаких алкохолних пића</w:t>
      </w:r>
    </w:p>
    <w:p w14:paraId="3663E13F" w14:textId="77777777" w:rsidR="00DC6C34" w:rsidRPr="008D0282" w:rsidRDefault="008D0282">
      <w:pPr>
        <w:spacing w:after="120"/>
        <w:jc w:val="center"/>
        <w:rPr>
          <w:rFonts w:ascii="Times New Roman" w:hAnsi="Times New Roman" w:cs="Times New Roman"/>
          <w:sz w:val="24"/>
          <w:szCs w:val="24"/>
        </w:rPr>
      </w:pPr>
      <w:r w:rsidRPr="008D0282">
        <w:rPr>
          <w:rFonts w:ascii="Times New Roman" w:hAnsi="Times New Roman" w:cs="Times New Roman"/>
          <w:color w:val="000000"/>
          <w:sz w:val="24"/>
          <w:szCs w:val="24"/>
        </w:rPr>
        <w:t>I. УВОДНЕ ОДРЕДБЕ</w:t>
      </w:r>
    </w:p>
    <w:p w14:paraId="30C4FAFD" w14:textId="77777777" w:rsidR="00DC6C34" w:rsidRPr="008D0282" w:rsidRDefault="008D0282">
      <w:pPr>
        <w:spacing w:after="120"/>
        <w:jc w:val="center"/>
        <w:rPr>
          <w:rFonts w:ascii="Times New Roman" w:hAnsi="Times New Roman" w:cs="Times New Roman"/>
          <w:sz w:val="24"/>
          <w:szCs w:val="24"/>
        </w:rPr>
      </w:pPr>
      <w:r w:rsidRPr="008D0282">
        <w:rPr>
          <w:rFonts w:ascii="Times New Roman" w:hAnsi="Times New Roman" w:cs="Times New Roman"/>
          <w:color w:val="000000"/>
          <w:sz w:val="24"/>
          <w:szCs w:val="24"/>
        </w:rPr>
        <w:t>Члан 1.</w:t>
      </w:r>
    </w:p>
    <w:p w14:paraId="0FDD923B" w14:textId="77777777" w:rsidR="00DC6C34" w:rsidRPr="008D0282" w:rsidRDefault="008D0282" w:rsidP="008D0282">
      <w:pPr>
        <w:spacing w:after="150"/>
        <w:jc w:val="both"/>
        <w:rPr>
          <w:rFonts w:ascii="Times New Roman" w:hAnsi="Times New Roman" w:cs="Times New Roman"/>
          <w:sz w:val="24"/>
          <w:szCs w:val="24"/>
        </w:rPr>
      </w:pPr>
      <w:r w:rsidRPr="008D0282">
        <w:rPr>
          <w:rFonts w:ascii="Times New Roman" w:hAnsi="Times New Roman" w:cs="Times New Roman"/>
          <w:color w:val="000000"/>
          <w:sz w:val="24"/>
          <w:szCs w:val="24"/>
        </w:rPr>
        <w:t>Овим правилником ближе се прописују врсте подстицаја за инвестиције у прераду и маркетинг пољопривредних и прехрамбених производа у сектору производње јаких алкохолних пића (у даљем тексту: подстицаји), услови, начин остваривања права на подстицаје, образац захтева за остваривање права на подстицаје, као и максимални износи подстицаја по кориснику и по врсти поједине мере.</w:t>
      </w:r>
    </w:p>
    <w:p w14:paraId="423F9E80" w14:textId="77777777" w:rsidR="00DC6C34" w:rsidRPr="008D0282" w:rsidRDefault="008D0282">
      <w:pPr>
        <w:spacing w:after="120"/>
        <w:jc w:val="center"/>
        <w:rPr>
          <w:rFonts w:ascii="Times New Roman" w:hAnsi="Times New Roman" w:cs="Times New Roman"/>
          <w:sz w:val="24"/>
          <w:szCs w:val="24"/>
        </w:rPr>
      </w:pPr>
      <w:r w:rsidRPr="008D0282">
        <w:rPr>
          <w:rFonts w:ascii="Times New Roman" w:hAnsi="Times New Roman" w:cs="Times New Roman"/>
          <w:color w:val="000000"/>
          <w:sz w:val="24"/>
          <w:szCs w:val="24"/>
        </w:rPr>
        <w:t>Члан 2.</w:t>
      </w:r>
    </w:p>
    <w:p w14:paraId="1DB06FC4" w14:textId="77777777" w:rsidR="00DC6C34" w:rsidRPr="008D0282" w:rsidRDefault="008D0282">
      <w:pPr>
        <w:spacing w:after="150"/>
        <w:rPr>
          <w:rFonts w:ascii="Times New Roman" w:hAnsi="Times New Roman" w:cs="Times New Roman"/>
          <w:sz w:val="24"/>
          <w:szCs w:val="24"/>
        </w:rPr>
      </w:pPr>
      <w:r w:rsidRPr="008D0282">
        <w:rPr>
          <w:rFonts w:ascii="Times New Roman" w:hAnsi="Times New Roman" w:cs="Times New Roman"/>
          <w:color w:val="000000"/>
          <w:sz w:val="24"/>
          <w:szCs w:val="24"/>
        </w:rPr>
        <w:t>Поједини изрази употребљени у овом правилнику имају следећа значења:</w:t>
      </w:r>
    </w:p>
    <w:p w14:paraId="14BC6ED3" w14:textId="77777777" w:rsidR="00DC6C34" w:rsidRPr="008D0282" w:rsidRDefault="008D0282" w:rsidP="008D0282">
      <w:pPr>
        <w:spacing w:after="150"/>
        <w:jc w:val="both"/>
        <w:rPr>
          <w:rFonts w:ascii="Times New Roman" w:hAnsi="Times New Roman" w:cs="Times New Roman"/>
          <w:sz w:val="24"/>
          <w:szCs w:val="24"/>
        </w:rPr>
      </w:pPr>
      <w:r w:rsidRPr="008D0282">
        <w:rPr>
          <w:rFonts w:ascii="Times New Roman" w:hAnsi="Times New Roman" w:cs="Times New Roman"/>
          <w:color w:val="000000"/>
          <w:sz w:val="24"/>
          <w:szCs w:val="24"/>
        </w:rPr>
        <w:t xml:space="preserve">1) </w:t>
      </w:r>
      <w:r w:rsidRPr="008D0282">
        <w:rPr>
          <w:rFonts w:ascii="Times New Roman" w:hAnsi="Times New Roman" w:cs="Times New Roman"/>
          <w:i/>
          <w:color w:val="000000"/>
          <w:sz w:val="24"/>
          <w:szCs w:val="24"/>
        </w:rPr>
        <w:t>повезана лица</w:t>
      </w:r>
      <w:r w:rsidRPr="008D0282">
        <w:rPr>
          <w:rFonts w:ascii="Times New Roman" w:hAnsi="Times New Roman" w:cs="Times New Roman"/>
          <w:color w:val="000000"/>
          <w:sz w:val="24"/>
          <w:szCs w:val="24"/>
        </w:rPr>
        <w:t xml:space="preserve"> јесу носилац и чланови породичног пољопривредног газдинства, супружници, ванбрачни партнери, крвни сродници у правој линији, крвни сродници у побочној линији закључно са трећим степеном сродства, сродници по тазбини до другог степена сродства, усвојилац и усвојеник, лица између којих је извршен пренос управљачких права и лица која су повезана у смислу закона којим се уређује порез на добит правних лица;</w:t>
      </w:r>
    </w:p>
    <w:p w14:paraId="1BF4461C" w14:textId="77777777" w:rsidR="00DC6C34" w:rsidRPr="008D0282" w:rsidRDefault="008D0282" w:rsidP="008D0282">
      <w:pPr>
        <w:spacing w:after="150"/>
        <w:jc w:val="both"/>
        <w:rPr>
          <w:rFonts w:ascii="Times New Roman" w:hAnsi="Times New Roman" w:cs="Times New Roman"/>
          <w:sz w:val="24"/>
          <w:szCs w:val="24"/>
        </w:rPr>
      </w:pPr>
      <w:r w:rsidRPr="008D0282">
        <w:rPr>
          <w:rFonts w:ascii="Times New Roman" w:hAnsi="Times New Roman" w:cs="Times New Roman"/>
          <w:color w:val="000000"/>
          <w:sz w:val="24"/>
          <w:szCs w:val="24"/>
        </w:rPr>
        <w:t xml:space="preserve">2) </w:t>
      </w:r>
      <w:r w:rsidRPr="008D0282">
        <w:rPr>
          <w:rFonts w:ascii="Times New Roman" w:hAnsi="Times New Roman" w:cs="Times New Roman"/>
          <w:i/>
          <w:color w:val="000000"/>
          <w:sz w:val="24"/>
          <w:szCs w:val="24"/>
        </w:rPr>
        <w:t>изградња</w:t>
      </w:r>
      <w:r w:rsidRPr="008D0282">
        <w:rPr>
          <w:rFonts w:ascii="Times New Roman" w:hAnsi="Times New Roman" w:cs="Times New Roman"/>
          <w:color w:val="000000"/>
          <w:sz w:val="24"/>
          <w:szCs w:val="24"/>
        </w:rPr>
        <w:t xml:space="preserve"> јесте грађење, реконструкција, доградња, адаптација и санација, у складу са законом којим се уређује планирање и изградња;</w:t>
      </w:r>
    </w:p>
    <w:p w14:paraId="05324F28" w14:textId="77777777" w:rsidR="00DC6C34" w:rsidRPr="008D0282" w:rsidRDefault="008D0282" w:rsidP="008D0282">
      <w:pPr>
        <w:spacing w:after="150"/>
        <w:jc w:val="both"/>
        <w:rPr>
          <w:rFonts w:ascii="Times New Roman" w:hAnsi="Times New Roman" w:cs="Times New Roman"/>
          <w:sz w:val="24"/>
          <w:szCs w:val="24"/>
        </w:rPr>
      </w:pPr>
      <w:r w:rsidRPr="008D0282">
        <w:rPr>
          <w:rFonts w:ascii="Times New Roman" w:hAnsi="Times New Roman" w:cs="Times New Roman"/>
          <w:color w:val="000000"/>
          <w:sz w:val="24"/>
          <w:szCs w:val="24"/>
        </w:rPr>
        <w:t xml:space="preserve">3) </w:t>
      </w:r>
      <w:r w:rsidRPr="008D0282">
        <w:rPr>
          <w:rFonts w:ascii="Times New Roman" w:hAnsi="Times New Roman" w:cs="Times New Roman"/>
          <w:i/>
          <w:color w:val="000000"/>
          <w:sz w:val="24"/>
          <w:szCs w:val="24"/>
        </w:rPr>
        <w:t>реализација инвестиције</w:t>
      </w:r>
      <w:r w:rsidRPr="008D0282">
        <w:rPr>
          <w:rFonts w:ascii="Times New Roman" w:hAnsi="Times New Roman" w:cs="Times New Roman"/>
          <w:color w:val="000000"/>
          <w:sz w:val="24"/>
          <w:szCs w:val="24"/>
        </w:rPr>
        <w:t xml:space="preserve"> јесте извршење свих радњи везаних за изградњу и набавку предмета прихватљиве инвестиције, и то: закључење уговора о грађењу, промет робе и услуга, издавање докумената који прате робу, преузимање робе, пријем радова, исплата цене у потпуности, као и стављање инвестиције у функцију у складу са наменом;</w:t>
      </w:r>
    </w:p>
    <w:p w14:paraId="761360BC" w14:textId="77777777" w:rsidR="00DC6C34" w:rsidRPr="008D0282" w:rsidRDefault="008D0282" w:rsidP="008D0282">
      <w:pPr>
        <w:spacing w:after="150"/>
        <w:jc w:val="both"/>
        <w:rPr>
          <w:rFonts w:ascii="Times New Roman" w:hAnsi="Times New Roman" w:cs="Times New Roman"/>
          <w:sz w:val="24"/>
          <w:szCs w:val="24"/>
        </w:rPr>
      </w:pPr>
      <w:r w:rsidRPr="008D0282">
        <w:rPr>
          <w:rFonts w:ascii="Times New Roman" w:hAnsi="Times New Roman" w:cs="Times New Roman"/>
          <w:color w:val="000000"/>
          <w:sz w:val="24"/>
          <w:szCs w:val="24"/>
        </w:rPr>
        <w:t xml:space="preserve">4) </w:t>
      </w:r>
      <w:r w:rsidRPr="008D0282">
        <w:rPr>
          <w:rFonts w:ascii="Times New Roman" w:hAnsi="Times New Roman" w:cs="Times New Roman"/>
          <w:i/>
          <w:color w:val="000000"/>
          <w:sz w:val="24"/>
          <w:szCs w:val="24"/>
        </w:rPr>
        <w:t>техничка документација за изградњу објекта</w:t>
      </w:r>
      <w:r w:rsidRPr="008D0282">
        <w:rPr>
          <w:rFonts w:ascii="Times New Roman" w:hAnsi="Times New Roman" w:cs="Times New Roman"/>
          <w:color w:val="000000"/>
          <w:sz w:val="24"/>
          <w:szCs w:val="24"/>
        </w:rPr>
        <w:t xml:space="preserve"> јесте скуп пројеката који се израђују ради: утврђивања концепта објекта, разраде услова, начина изградње објекта и за потребе одржавања објекта, у складу са законом којим се уређује планирање и изградња;</w:t>
      </w:r>
    </w:p>
    <w:p w14:paraId="6072F6C5" w14:textId="77777777" w:rsidR="00DC6C34" w:rsidRPr="008D0282" w:rsidRDefault="008D0282" w:rsidP="008D0282">
      <w:pPr>
        <w:spacing w:after="150"/>
        <w:jc w:val="both"/>
        <w:rPr>
          <w:rFonts w:ascii="Times New Roman" w:hAnsi="Times New Roman" w:cs="Times New Roman"/>
          <w:sz w:val="24"/>
          <w:szCs w:val="24"/>
        </w:rPr>
      </w:pPr>
      <w:r w:rsidRPr="008D0282">
        <w:rPr>
          <w:rFonts w:ascii="Times New Roman" w:hAnsi="Times New Roman" w:cs="Times New Roman"/>
          <w:color w:val="000000"/>
          <w:sz w:val="24"/>
          <w:szCs w:val="24"/>
        </w:rPr>
        <w:t xml:space="preserve">5) </w:t>
      </w:r>
      <w:r w:rsidRPr="008D0282">
        <w:rPr>
          <w:rFonts w:ascii="Times New Roman" w:hAnsi="Times New Roman" w:cs="Times New Roman"/>
          <w:i/>
          <w:color w:val="000000"/>
          <w:sz w:val="24"/>
          <w:szCs w:val="24"/>
        </w:rPr>
        <w:t>општи трошак</w:t>
      </w:r>
      <w:r w:rsidRPr="008D0282">
        <w:rPr>
          <w:rFonts w:ascii="Times New Roman" w:hAnsi="Times New Roman" w:cs="Times New Roman"/>
          <w:color w:val="000000"/>
          <w:sz w:val="24"/>
          <w:szCs w:val="24"/>
        </w:rPr>
        <w:t xml:space="preserve"> јесте издатак за припрему пројекта и израду техничке документације за изградњу објекта, у складу са законом којим се уређује планирање и изградња, који је наведен у Прилогу 1 – Листа прихватљивих инвестиција и трошкова у сектору производње јаких алкохолних пића (у даљем тексту: Прилог 1), који је одштампан уз овај правилник и чини његов саставни део;</w:t>
      </w:r>
    </w:p>
    <w:p w14:paraId="3571C1C1" w14:textId="77777777" w:rsidR="00DC6C34" w:rsidRPr="008D0282" w:rsidRDefault="008D0282" w:rsidP="008D0282">
      <w:pPr>
        <w:spacing w:after="150"/>
        <w:jc w:val="both"/>
        <w:rPr>
          <w:rFonts w:ascii="Times New Roman" w:hAnsi="Times New Roman" w:cs="Times New Roman"/>
          <w:sz w:val="24"/>
          <w:szCs w:val="24"/>
        </w:rPr>
      </w:pPr>
      <w:r w:rsidRPr="008D0282">
        <w:rPr>
          <w:rFonts w:ascii="Times New Roman" w:hAnsi="Times New Roman" w:cs="Times New Roman"/>
          <w:color w:val="000000"/>
          <w:sz w:val="24"/>
          <w:szCs w:val="24"/>
        </w:rPr>
        <w:lastRenderedPageBreak/>
        <w:t xml:space="preserve">6) </w:t>
      </w:r>
      <w:r w:rsidRPr="008D0282">
        <w:rPr>
          <w:rFonts w:ascii="Times New Roman" w:hAnsi="Times New Roman" w:cs="Times New Roman"/>
          <w:i/>
          <w:color w:val="000000"/>
          <w:sz w:val="24"/>
          <w:szCs w:val="24"/>
        </w:rPr>
        <w:t>нова опрема, уређај и машина</w:t>
      </w:r>
      <w:r w:rsidRPr="008D0282">
        <w:rPr>
          <w:rFonts w:ascii="Times New Roman" w:hAnsi="Times New Roman" w:cs="Times New Roman"/>
          <w:color w:val="000000"/>
          <w:sz w:val="24"/>
          <w:szCs w:val="24"/>
        </w:rPr>
        <w:t xml:space="preserve"> јесте опрема, уређај, односно машина у функцији обављања производње јаких алкохолних пића, произведена најкасније пет година пре године у којој се подноси захтев за остваривање права на подстицаје и која се први пут ставља у употребу.</w:t>
      </w:r>
    </w:p>
    <w:p w14:paraId="6822C8F3" w14:textId="77777777" w:rsidR="00DC6C34" w:rsidRPr="008D0282" w:rsidRDefault="008D0282">
      <w:pPr>
        <w:spacing w:after="120"/>
        <w:jc w:val="center"/>
        <w:rPr>
          <w:rFonts w:ascii="Times New Roman" w:hAnsi="Times New Roman" w:cs="Times New Roman"/>
          <w:sz w:val="24"/>
          <w:szCs w:val="24"/>
        </w:rPr>
      </w:pPr>
      <w:r w:rsidRPr="008D0282">
        <w:rPr>
          <w:rFonts w:ascii="Times New Roman" w:hAnsi="Times New Roman" w:cs="Times New Roman"/>
          <w:color w:val="000000"/>
          <w:sz w:val="24"/>
          <w:szCs w:val="24"/>
        </w:rPr>
        <w:t>II. ПРИХВАТЉИВE ИНВЕСТИЦИЈЕ И ТРОШКОВИ</w:t>
      </w:r>
    </w:p>
    <w:p w14:paraId="19840931" w14:textId="77777777" w:rsidR="00DC6C34" w:rsidRPr="008D0282" w:rsidRDefault="008D0282">
      <w:pPr>
        <w:spacing w:after="120"/>
        <w:jc w:val="center"/>
        <w:rPr>
          <w:rFonts w:ascii="Times New Roman" w:hAnsi="Times New Roman" w:cs="Times New Roman"/>
          <w:sz w:val="24"/>
          <w:szCs w:val="24"/>
        </w:rPr>
      </w:pPr>
      <w:r w:rsidRPr="008D0282">
        <w:rPr>
          <w:rFonts w:ascii="Times New Roman" w:hAnsi="Times New Roman" w:cs="Times New Roman"/>
          <w:color w:val="000000"/>
          <w:sz w:val="24"/>
          <w:szCs w:val="24"/>
        </w:rPr>
        <w:t>Члан 3.</w:t>
      </w:r>
    </w:p>
    <w:p w14:paraId="79615A63" w14:textId="77777777" w:rsidR="00DC6C34" w:rsidRPr="008D0282" w:rsidRDefault="008D0282" w:rsidP="008D0282">
      <w:pPr>
        <w:spacing w:after="150"/>
        <w:jc w:val="both"/>
        <w:rPr>
          <w:rFonts w:ascii="Times New Roman" w:hAnsi="Times New Roman" w:cs="Times New Roman"/>
          <w:sz w:val="24"/>
          <w:szCs w:val="24"/>
        </w:rPr>
      </w:pPr>
      <w:r w:rsidRPr="008D0282">
        <w:rPr>
          <w:rFonts w:ascii="Times New Roman" w:hAnsi="Times New Roman" w:cs="Times New Roman"/>
          <w:color w:val="000000"/>
          <w:sz w:val="24"/>
          <w:szCs w:val="24"/>
        </w:rPr>
        <w:t>Предмет подстицаја у складу са овим правилником јесу прихватљиве инвестиције и трошкови у сектору производње јаких алкохолних пића који се односе на изградњу објеката, општи трошак и/или куповину нове опреме, уређаја и машина, у функцији производње јаких алкохолних пића који су наведени у Прилогу 1. овог правилника.</w:t>
      </w:r>
    </w:p>
    <w:p w14:paraId="26D59402" w14:textId="77777777" w:rsidR="00DC6C34" w:rsidRPr="008D0282" w:rsidRDefault="008D0282" w:rsidP="008D0282">
      <w:pPr>
        <w:spacing w:after="150"/>
        <w:jc w:val="both"/>
        <w:rPr>
          <w:rFonts w:ascii="Times New Roman" w:hAnsi="Times New Roman" w:cs="Times New Roman"/>
          <w:sz w:val="24"/>
          <w:szCs w:val="24"/>
        </w:rPr>
      </w:pPr>
      <w:r w:rsidRPr="008D0282">
        <w:rPr>
          <w:rFonts w:ascii="Times New Roman" w:hAnsi="Times New Roman" w:cs="Times New Roman"/>
          <w:color w:val="000000"/>
          <w:sz w:val="24"/>
          <w:szCs w:val="24"/>
        </w:rPr>
        <w:t>Трошкови из става 1. овог члана који се односе на грађење и/или доградњу објекта сматрају се прихватљивим до износа од 60.000 динара по квадратном метру предметног објекта, а трошкови који се односе на реконструкцију, адаптацију и санацију постојећег објекта сматрају се прихватљивим до износа од 35.000 динара по квадратном метру предметног објекта.</w:t>
      </w:r>
    </w:p>
    <w:p w14:paraId="6A9BD6EF" w14:textId="77777777" w:rsidR="00DC6C34" w:rsidRPr="008D0282" w:rsidRDefault="008D0282" w:rsidP="008D0282">
      <w:pPr>
        <w:spacing w:after="150"/>
        <w:jc w:val="both"/>
        <w:rPr>
          <w:rFonts w:ascii="Times New Roman" w:hAnsi="Times New Roman" w:cs="Times New Roman"/>
          <w:sz w:val="24"/>
          <w:szCs w:val="24"/>
        </w:rPr>
      </w:pPr>
      <w:r w:rsidRPr="008D0282">
        <w:rPr>
          <w:rFonts w:ascii="Times New Roman" w:hAnsi="Times New Roman" w:cs="Times New Roman"/>
          <w:color w:val="000000"/>
          <w:sz w:val="24"/>
          <w:szCs w:val="24"/>
        </w:rPr>
        <w:t>Право на подстицаје може се остварити за прихватљиве инвестиције и трошкове из ст. 1. и 2. овог члана, који су у потпуности реализовани у периоду од 15. новембра претходне године у односу на годину у којој се подноси захтев за остваривање права на подстицаје, а за опште трошкове право на подстицаје може се остварити ако су реализовани и у периоду од 1. јануара 2018. године, а до дана подношења захтева за остваривање права на подстицаје.</w:t>
      </w:r>
    </w:p>
    <w:p w14:paraId="7791703A" w14:textId="77777777" w:rsidR="00DC6C34" w:rsidRPr="008D0282" w:rsidRDefault="008D0282">
      <w:pPr>
        <w:spacing w:after="120"/>
        <w:jc w:val="center"/>
        <w:rPr>
          <w:rFonts w:ascii="Times New Roman" w:hAnsi="Times New Roman" w:cs="Times New Roman"/>
          <w:sz w:val="24"/>
          <w:szCs w:val="24"/>
        </w:rPr>
      </w:pPr>
      <w:r w:rsidRPr="008D0282">
        <w:rPr>
          <w:rFonts w:ascii="Times New Roman" w:hAnsi="Times New Roman" w:cs="Times New Roman"/>
          <w:color w:val="000000"/>
          <w:sz w:val="24"/>
          <w:szCs w:val="24"/>
        </w:rPr>
        <w:t>Члан 4.</w:t>
      </w:r>
    </w:p>
    <w:p w14:paraId="218B665F" w14:textId="77777777" w:rsidR="00DC6C34" w:rsidRPr="008D0282" w:rsidRDefault="008D0282">
      <w:pPr>
        <w:spacing w:after="150"/>
        <w:rPr>
          <w:rFonts w:ascii="Times New Roman" w:hAnsi="Times New Roman" w:cs="Times New Roman"/>
          <w:sz w:val="24"/>
          <w:szCs w:val="24"/>
        </w:rPr>
      </w:pPr>
      <w:r w:rsidRPr="008D0282">
        <w:rPr>
          <w:rFonts w:ascii="Times New Roman" w:hAnsi="Times New Roman" w:cs="Times New Roman"/>
          <w:color w:val="000000"/>
          <w:sz w:val="24"/>
          <w:szCs w:val="24"/>
        </w:rPr>
        <w:t>Подстицајима се не надокнађују:</w:t>
      </w:r>
    </w:p>
    <w:p w14:paraId="7BE30361" w14:textId="77777777" w:rsidR="00DC6C34" w:rsidRPr="008D0282" w:rsidRDefault="008D0282">
      <w:pPr>
        <w:spacing w:after="150"/>
        <w:rPr>
          <w:rFonts w:ascii="Times New Roman" w:hAnsi="Times New Roman" w:cs="Times New Roman"/>
          <w:sz w:val="24"/>
          <w:szCs w:val="24"/>
        </w:rPr>
      </w:pPr>
      <w:r w:rsidRPr="008D0282">
        <w:rPr>
          <w:rFonts w:ascii="Times New Roman" w:hAnsi="Times New Roman" w:cs="Times New Roman"/>
          <w:color w:val="000000"/>
          <w:sz w:val="24"/>
          <w:szCs w:val="24"/>
        </w:rPr>
        <w:t>1) порези, укључујући и порез на додату вредност;</w:t>
      </w:r>
    </w:p>
    <w:p w14:paraId="4F059B45" w14:textId="77777777" w:rsidR="00DC6C34" w:rsidRPr="008D0282" w:rsidRDefault="008D0282" w:rsidP="008D0282">
      <w:pPr>
        <w:spacing w:after="150"/>
        <w:jc w:val="both"/>
        <w:rPr>
          <w:rFonts w:ascii="Times New Roman" w:hAnsi="Times New Roman" w:cs="Times New Roman"/>
          <w:sz w:val="24"/>
          <w:szCs w:val="24"/>
        </w:rPr>
      </w:pPr>
      <w:r w:rsidRPr="008D0282">
        <w:rPr>
          <w:rFonts w:ascii="Times New Roman" w:hAnsi="Times New Roman" w:cs="Times New Roman"/>
          <w:color w:val="000000"/>
          <w:sz w:val="24"/>
          <w:szCs w:val="24"/>
        </w:rPr>
        <w:t>2) царинске, увозне и остале административне таксе, као и накнада за потребне сагласности од државних институција и јавних предузећа;</w:t>
      </w:r>
    </w:p>
    <w:p w14:paraId="252289CC" w14:textId="77777777" w:rsidR="00DC6C34" w:rsidRPr="008D0282" w:rsidRDefault="008D0282" w:rsidP="008D0282">
      <w:pPr>
        <w:spacing w:after="150"/>
        <w:jc w:val="both"/>
        <w:rPr>
          <w:rFonts w:ascii="Times New Roman" w:hAnsi="Times New Roman" w:cs="Times New Roman"/>
          <w:sz w:val="24"/>
          <w:szCs w:val="24"/>
        </w:rPr>
      </w:pPr>
      <w:r w:rsidRPr="008D0282">
        <w:rPr>
          <w:rFonts w:ascii="Times New Roman" w:hAnsi="Times New Roman" w:cs="Times New Roman"/>
          <w:color w:val="000000"/>
          <w:sz w:val="24"/>
          <w:szCs w:val="24"/>
        </w:rPr>
        <w:t>3) трошкови банкарске провизије, трошкови јемства и слично;</w:t>
      </w:r>
    </w:p>
    <w:p w14:paraId="390D27E2" w14:textId="77777777" w:rsidR="00DC6C34" w:rsidRPr="008D0282" w:rsidRDefault="008D0282" w:rsidP="008D0282">
      <w:pPr>
        <w:spacing w:after="150"/>
        <w:jc w:val="both"/>
        <w:rPr>
          <w:rFonts w:ascii="Times New Roman" w:hAnsi="Times New Roman" w:cs="Times New Roman"/>
          <w:sz w:val="24"/>
          <w:szCs w:val="24"/>
        </w:rPr>
      </w:pPr>
      <w:r w:rsidRPr="008D0282">
        <w:rPr>
          <w:rFonts w:ascii="Times New Roman" w:hAnsi="Times New Roman" w:cs="Times New Roman"/>
          <w:color w:val="000000"/>
          <w:sz w:val="24"/>
          <w:szCs w:val="24"/>
        </w:rPr>
        <w:t>4) трошкови превоза, монтаже и други оперативни трошкови;</w:t>
      </w:r>
    </w:p>
    <w:p w14:paraId="48BFDB99" w14:textId="77777777" w:rsidR="00DC6C34" w:rsidRPr="008D0282" w:rsidRDefault="008D0282" w:rsidP="008D0282">
      <w:pPr>
        <w:spacing w:after="150"/>
        <w:jc w:val="both"/>
        <w:rPr>
          <w:rFonts w:ascii="Times New Roman" w:hAnsi="Times New Roman" w:cs="Times New Roman"/>
          <w:sz w:val="24"/>
          <w:szCs w:val="24"/>
        </w:rPr>
      </w:pPr>
      <w:r w:rsidRPr="008D0282">
        <w:rPr>
          <w:rFonts w:ascii="Times New Roman" w:hAnsi="Times New Roman" w:cs="Times New Roman"/>
          <w:color w:val="000000"/>
          <w:sz w:val="24"/>
          <w:szCs w:val="24"/>
        </w:rPr>
        <w:t>5) трошкови куповине, односно закупа земљишта и објеката;</w:t>
      </w:r>
    </w:p>
    <w:p w14:paraId="035855E7" w14:textId="77777777" w:rsidR="00DC6C34" w:rsidRPr="008D0282" w:rsidRDefault="008D0282" w:rsidP="008D0282">
      <w:pPr>
        <w:spacing w:after="150"/>
        <w:jc w:val="both"/>
        <w:rPr>
          <w:rFonts w:ascii="Times New Roman" w:hAnsi="Times New Roman" w:cs="Times New Roman"/>
          <w:sz w:val="24"/>
          <w:szCs w:val="24"/>
        </w:rPr>
      </w:pPr>
      <w:r w:rsidRPr="008D0282">
        <w:rPr>
          <w:rFonts w:ascii="Times New Roman" w:hAnsi="Times New Roman" w:cs="Times New Roman"/>
          <w:color w:val="000000"/>
          <w:sz w:val="24"/>
          <w:szCs w:val="24"/>
        </w:rPr>
        <w:t>6) трошкови куповине половне опреме, уређаја, машина и материјала;</w:t>
      </w:r>
    </w:p>
    <w:p w14:paraId="6EE41FCF" w14:textId="77777777" w:rsidR="00DC6C34" w:rsidRPr="008D0282" w:rsidRDefault="008D0282" w:rsidP="008D0282">
      <w:pPr>
        <w:spacing w:after="150"/>
        <w:jc w:val="both"/>
        <w:rPr>
          <w:rFonts w:ascii="Times New Roman" w:hAnsi="Times New Roman" w:cs="Times New Roman"/>
          <w:sz w:val="24"/>
          <w:szCs w:val="24"/>
        </w:rPr>
      </w:pPr>
      <w:r w:rsidRPr="008D0282">
        <w:rPr>
          <w:rFonts w:ascii="Times New Roman" w:hAnsi="Times New Roman" w:cs="Times New Roman"/>
          <w:color w:val="000000"/>
          <w:sz w:val="24"/>
          <w:szCs w:val="24"/>
        </w:rPr>
        <w:t>7) допринос у натури (сопствени рад и материјал);</w:t>
      </w:r>
    </w:p>
    <w:p w14:paraId="40A53E70" w14:textId="77777777" w:rsidR="00DC6C34" w:rsidRPr="008D0282" w:rsidRDefault="008D0282" w:rsidP="008D0282">
      <w:pPr>
        <w:spacing w:after="150"/>
        <w:jc w:val="both"/>
        <w:rPr>
          <w:rFonts w:ascii="Times New Roman" w:hAnsi="Times New Roman" w:cs="Times New Roman"/>
          <w:sz w:val="24"/>
          <w:szCs w:val="24"/>
        </w:rPr>
      </w:pPr>
      <w:r w:rsidRPr="008D0282">
        <w:rPr>
          <w:rFonts w:ascii="Times New Roman" w:hAnsi="Times New Roman" w:cs="Times New Roman"/>
          <w:color w:val="000000"/>
          <w:sz w:val="24"/>
          <w:szCs w:val="24"/>
        </w:rPr>
        <w:t>8) набавка предметне инвестиције из Прилога 1. овог правилника путем лизинга, цесије, компензације, асигнације или на други начин који представља гашење обавезе путем пребијања дугова;</w:t>
      </w:r>
    </w:p>
    <w:p w14:paraId="1E591A71" w14:textId="77777777" w:rsidR="00DC6C34" w:rsidRPr="008D0282" w:rsidRDefault="008D0282" w:rsidP="008D0282">
      <w:pPr>
        <w:spacing w:after="150"/>
        <w:jc w:val="both"/>
        <w:rPr>
          <w:rFonts w:ascii="Times New Roman" w:hAnsi="Times New Roman" w:cs="Times New Roman"/>
          <w:sz w:val="24"/>
          <w:szCs w:val="24"/>
        </w:rPr>
      </w:pPr>
      <w:r w:rsidRPr="008D0282">
        <w:rPr>
          <w:rFonts w:ascii="Times New Roman" w:hAnsi="Times New Roman" w:cs="Times New Roman"/>
          <w:color w:val="000000"/>
          <w:sz w:val="24"/>
          <w:szCs w:val="24"/>
        </w:rPr>
        <w:t>9) трошкови по основу уговора са надзорним органом;</w:t>
      </w:r>
    </w:p>
    <w:p w14:paraId="5B582D07" w14:textId="77777777" w:rsidR="00DC6C34" w:rsidRPr="008D0282" w:rsidRDefault="008D0282">
      <w:pPr>
        <w:spacing w:after="150"/>
        <w:rPr>
          <w:rFonts w:ascii="Times New Roman" w:hAnsi="Times New Roman" w:cs="Times New Roman"/>
          <w:sz w:val="24"/>
          <w:szCs w:val="24"/>
        </w:rPr>
      </w:pPr>
      <w:r w:rsidRPr="008D0282">
        <w:rPr>
          <w:rFonts w:ascii="Times New Roman" w:hAnsi="Times New Roman" w:cs="Times New Roman"/>
          <w:color w:val="000000"/>
          <w:sz w:val="24"/>
          <w:szCs w:val="24"/>
        </w:rPr>
        <w:lastRenderedPageBreak/>
        <w:t>10) трошкови који не одговарају предрачуну радова из пројекта, нереалне количине материјала, накнадни и непредвиђени трошкови радова.</w:t>
      </w:r>
    </w:p>
    <w:p w14:paraId="60C4466C" w14:textId="77777777" w:rsidR="00DC6C34" w:rsidRPr="008D0282" w:rsidRDefault="008D0282">
      <w:pPr>
        <w:spacing w:after="120"/>
        <w:jc w:val="center"/>
        <w:rPr>
          <w:rFonts w:ascii="Times New Roman" w:hAnsi="Times New Roman" w:cs="Times New Roman"/>
          <w:sz w:val="24"/>
          <w:szCs w:val="24"/>
        </w:rPr>
      </w:pPr>
      <w:r w:rsidRPr="008D0282">
        <w:rPr>
          <w:rFonts w:ascii="Times New Roman" w:hAnsi="Times New Roman" w:cs="Times New Roman"/>
          <w:color w:val="000000"/>
          <w:sz w:val="24"/>
          <w:szCs w:val="24"/>
        </w:rPr>
        <w:t>III. УСЛОВИ ЗА ОСТВАРИВАЊЕ ПРАВА НА ПОДСТИЦАЈЕ</w:t>
      </w:r>
    </w:p>
    <w:p w14:paraId="64CE981D" w14:textId="77777777" w:rsidR="00DC6C34" w:rsidRPr="008D0282" w:rsidRDefault="008D0282">
      <w:pPr>
        <w:spacing w:after="120"/>
        <w:jc w:val="center"/>
        <w:rPr>
          <w:rFonts w:ascii="Times New Roman" w:hAnsi="Times New Roman" w:cs="Times New Roman"/>
          <w:sz w:val="24"/>
          <w:szCs w:val="24"/>
        </w:rPr>
      </w:pPr>
      <w:r w:rsidRPr="008D0282">
        <w:rPr>
          <w:rFonts w:ascii="Times New Roman" w:hAnsi="Times New Roman" w:cs="Times New Roman"/>
          <w:color w:val="000000"/>
          <w:sz w:val="24"/>
          <w:szCs w:val="24"/>
        </w:rPr>
        <w:t>Члан 5.</w:t>
      </w:r>
    </w:p>
    <w:p w14:paraId="64AE8C8A" w14:textId="77777777" w:rsidR="00DC6C34" w:rsidRPr="008D0282" w:rsidRDefault="008D0282" w:rsidP="008D0282">
      <w:pPr>
        <w:spacing w:after="150"/>
        <w:jc w:val="both"/>
        <w:rPr>
          <w:rFonts w:ascii="Times New Roman" w:hAnsi="Times New Roman" w:cs="Times New Roman"/>
          <w:sz w:val="24"/>
          <w:szCs w:val="24"/>
        </w:rPr>
      </w:pPr>
      <w:r w:rsidRPr="008D0282">
        <w:rPr>
          <w:rFonts w:ascii="Times New Roman" w:hAnsi="Times New Roman" w:cs="Times New Roman"/>
          <w:color w:val="000000"/>
          <w:sz w:val="24"/>
          <w:szCs w:val="24"/>
        </w:rPr>
        <w:t>Право на подстицаје остварују лица која су уписана у Регистар пољопривредних газдинстава (у даљем тексту: Регистар) и налазе се у активном статусу, и то:</w:t>
      </w:r>
    </w:p>
    <w:p w14:paraId="17527B94" w14:textId="77777777" w:rsidR="00DC6C34" w:rsidRPr="008D0282" w:rsidRDefault="008D0282" w:rsidP="008D0282">
      <w:pPr>
        <w:spacing w:after="150"/>
        <w:jc w:val="both"/>
        <w:rPr>
          <w:rFonts w:ascii="Times New Roman" w:hAnsi="Times New Roman" w:cs="Times New Roman"/>
          <w:sz w:val="24"/>
          <w:szCs w:val="24"/>
        </w:rPr>
      </w:pPr>
      <w:r w:rsidRPr="008D0282">
        <w:rPr>
          <w:rFonts w:ascii="Times New Roman" w:hAnsi="Times New Roman" w:cs="Times New Roman"/>
          <w:color w:val="000000"/>
          <w:sz w:val="24"/>
          <w:szCs w:val="24"/>
        </w:rPr>
        <w:t>1) предузетник;</w:t>
      </w:r>
    </w:p>
    <w:p w14:paraId="525B9064" w14:textId="77777777" w:rsidR="00DC6C34" w:rsidRPr="008D0282" w:rsidRDefault="008D0282" w:rsidP="008D0282">
      <w:pPr>
        <w:spacing w:after="150"/>
        <w:jc w:val="both"/>
        <w:rPr>
          <w:rFonts w:ascii="Times New Roman" w:hAnsi="Times New Roman" w:cs="Times New Roman"/>
          <w:sz w:val="24"/>
          <w:szCs w:val="24"/>
        </w:rPr>
      </w:pPr>
      <w:r w:rsidRPr="008D0282">
        <w:rPr>
          <w:rFonts w:ascii="Times New Roman" w:hAnsi="Times New Roman" w:cs="Times New Roman"/>
          <w:color w:val="000000"/>
          <w:sz w:val="24"/>
          <w:szCs w:val="24"/>
        </w:rPr>
        <w:t>2) привредно друштво;</w:t>
      </w:r>
    </w:p>
    <w:p w14:paraId="1DBF2BF0" w14:textId="77777777" w:rsidR="00DC6C34" w:rsidRPr="008D0282" w:rsidRDefault="008D0282" w:rsidP="008D0282">
      <w:pPr>
        <w:spacing w:after="150"/>
        <w:jc w:val="both"/>
        <w:rPr>
          <w:rFonts w:ascii="Times New Roman" w:hAnsi="Times New Roman" w:cs="Times New Roman"/>
          <w:sz w:val="24"/>
          <w:szCs w:val="24"/>
        </w:rPr>
      </w:pPr>
      <w:r w:rsidRPr="008D0282">
        <w:rPr>
          <w:rFonts w:ascii="Times New Roman" w:hAnsi="Times New Roman" w:cs="Times New Roman"/>
          <w:color w:val="000000"/>
          <w:sz w:val="24"/>
          <w:szCs w:val="24"/>
        </w:rPr>
        <w:t>3) земљорадничка задруга која има најмање пет чланова задруге који су уписани у Регистар као носиоци или чланови пет различитих комерцијалних породичних пољопривредних газдинстава у активном статусу;</w:t>
      </w:r>
    </w:p>
    <w:p w14:paraId="4A056756" w14:textId="77777777" w:rsidR="00DC6C34" w:rsidRPr="008D0282" w:rsidRDefault="008D0282" w:rsidP="008D0282">
      <w:pPr>
        <w:spacing w:after="150"/>
        <w:jc w:val="both"/>
        <w:rPr>
          <w:rFonts w:ascii="Times New Roman" w:hAnsi="Times New Roman" w:cs="Times New Roman"/>
          <w:sz w:val="24"/>
          <w:szCs w:val="24"/>
        </w:rPr>
      </w:pPr>
      <w:r w:rsidRPr="008D0282">
        <w:rPr>
          <w:rFonts w:ascii="Times New Roman" w:hAnsi="Times New Roman" w:cs="Times New Roman"/>
          <w:color w:val="000000"/>
          <w:sz w:val="24"/>
          <w:szCs w:val="24"/>
        </w:rPr>
        <w:t>4) задужбина регистрована у складу са законом којим се уређују задужбине и фондације;</w:t>
      </w:r>
    </w:p>
    <w:p w14:paraId="4C5A1D37" w14:textId="77777777" w:rsidR="00DC6C34" w:rsidRPr="008D0282" w:rsidRDefault="008D0282" w:rsidP="008D0282">
      <w:pPr>
        <w:spacing w:after="150"/>
        <w:jc w:val="both"/>
        <w:rPr>
          <w:rFonts w:ascii="Times New Roman" w:hAnsi="Times New Roman" w:cs="Times New Roman"/>
          <w:sz w:val="24"/>
          <w:szCs w:val="24"/>
        </w:rPr>
      </w:pPr>
      <w:r w:rsidRPr="008D0282">
        <w:rPr>
          <w:rFonts w:ascii="Times New Roman" w:hAnsi="Times New Roman" w:cs="Times New Roman"/>
          <w:color w:val="000000"/>
          <w:sz w:val="24"/>
          <w:szCs w:val="24"/>
        </w:rPr>
        <w:t>5) црква и верска заједница, регистроване у складу са законом којим се уређују цркве и верске заједнице.</w:t>
      </w:r>
    </w:p>
    <w:p w14:paraId="381FB20E" w14:textId="77777777" w:rsidR="00DC6C34" w:rsidRPr="008D0282" w:rsidRDefault="008D0282" w:rsidP="008D0282">
      <w:pPr>
        <w:spacing w:after="150"/>
        <w:jc w:val="both"/>
        <w:rPr>
          <w:rFonts w:ascii="Times New Roman" w:hAnsi="Times New Roman" w:cs="Times New Roman"/>
          <w:sz w:val="24"/>
          <w:szCs w:val="24"/>
        </w:rPr>
      </w:pPr>
      <w:r w:rsidRPr="008D0282">
        <w:rPr>
          <w:rFonts w:ascii="Times New Roman" w:hAnsi="Times New Roman" w:cs="Times New Roman"/>
          <w:color w:val="000000"/>
          <w:sz w:val="24"/>
          <w:szCs w:val="24"/>
        </w:rPr>
        <w:t>Лице из става 1. тач. 1)–4) овог члана може да оствари право на подстицаје ако је уписано у Регистар привредних субјеката, односно Регистар задужбина и фондација и ако у Агенцији за привредне регистре:</w:t>
      </w:r>
    </w:p>
    <w:p w14:paraId="32FE8C38" w14:textId="77777777" w:rsidR="00DC6C34" w:rsidRPr="008D0282" w:rsidRDefault="008D0282" w:rsidP="008D0282">
      <w:pPr>
        <w:spacing w:after="150"/>
        <w:jc w:val="both"/>
        <w:rPr>
          <w:rFonts w:ascii="Times New Roman" w:hAnsi="Times New Roman" w:cs="Times New Roman"/>
          <w:sz w:val="24"/>
          <w:szCs w:val="24"/>
        </w:rPr>
      </w:pPr>
      <w:r w:rsidRPr="008D0282">
        <w:rPr>
          <w:rFonts w:ascii="Times New Roman" w:hAnsi="Times New Roman" w:cs="Times New Roman"/>
          <w:color w:val="000000"/>
          <w:sz w:val="24"/>
          <w:szCs w:val="24"/>
        </w:rPr>
        <w:t>1) није регистровано да му је изречена правоснажна судска или управна мера забране обављања делатности;</w:t>
      </w:r>
    </w:p>
    <w:p w14:paraId="6A55FE9B" w14:textId="77777777" w:rsidR="00DC6C34" w:rsidRPr="008D0282" w:rsidRDefault="008D0282" w:rsidP="008D0282">
      <w:pPr>
        <w:spacing w:after="150"/>
        <w:jc w:val="both"/>
        <w:rPr>
          <w:rFonts w:ascii="Times New Roman" w:hAnsi="Times New Roman" w:cs="Times New Roman"/>
          <w:sz w:val="24"/>
          <w:szCs w:val="24"/>
        </w:rPr>
      </w:pPr>
      <w:r w:rsidRPr="008D0282">
        <w:rPr>
          <w:rFonts w:ascii="Times New Roman" w:hAnsi="Times New Roman" w:cs="Times New Roman"/>
          <w:color w:val="000000"/>
          <w:sz w:val="24"/>
          <w:szCs w:val="24"/>
        </w:rPr>
        <w:t>2) није регистровано да је осуђивано због привредног преступа;</w:t>
      </w:r>
    </w:p>
    <w:p w14:paraId="00157E58" w14:textId="77777777" w:rsidR="00DC6C34" w:rsidRPr="008D0282" w:rsidRDefault="008D0282" w:rsidP="008D0282">
      <w:pPr>
        <w:spacing w:after="150"/>
        <w:jc w:val="both"/>
        <w:rPr>
          <w:rFonts w:ascii="Times New Roman" w:hAnsi="Times New Roman" w:cs="Times New Roman"/>
          <w:sz w:val="24"/>
          <w:szCs w:val="24"/>
        </w:rPr>
      </w:pPr>
      <w:r w:rsidRPr="008D0282">
        <w:rPr>
          <w:rFonts w:ascii="Times New Roman" w:hAnsi="Times New Roman" w:cs="Times New Roman"/>
          <w:color w:val="000000"/>
          <w:sz w:val="24"/>
          <w:szCs w:val="24"/>
        </w:rPr>
        <w:t>3) није регистрован поступак ликвидације или стечаја, нити је престао да постоји услед судске или одлуке другог органа са обавезујућом снагом.</w:t>
      </w:r>
    </w:p>
    <w:p w14:paraId="539C9703" w14:textId="77777777" w:rsidR="00DC6C34" w:rsidRPr="008D0282" w:rsidRDefault="008D0282" w:rsidP="008D0282">
      <w:pPr>
        <w:spacing w:after="150"/>
        <w:jc w:val="both"/>
        <w:rPr>
          <w:rFonts w:ascii="Times New Roman" w:hAnsi="Times New Roman" w:cs="Times New Roman"/>
          <w:sz w:val="24"/>
          <w:szCs w:val="24"/>
        </w:rPr>
      </w:pPr>
      <w:r w:rsidRPr="008D0282">
        <w:rPr>
          <w:rFonts w:ascii="Times New Roman" w:hAnsi="Times New Roman" w:cs="Times New Roman"/>
          <w:color w:val="000000"/>
          <w:sz w:val="24"/>
          <w:szCs w:val="24"/>
        </w:rPr>
        <w:t>Привредно друштво и земљорадничка задруга, поред услова из става 2. овог члана остварује право на подстицаје и ако је разврстано у микро, мало или средње правно лице, у складу са законом којим се уређује рачуноводство.</w:t>
      </w:r>
    </w:p>
    <w:p w14:paraId="395A2BE7" w14:textId="77777777" w:rsidR="00DC6C34" w:rsidRPr="008D0282" w:rsidRDefault="008D0282" w:rsidP="008D0282">
      <w:pPr>
        <w:spacing w:after="150"/>
        <w:jc w:val="both"/>
        <w:rPr>
          <w:rFonts w:ascii="Times New Roman" w:hAnsi="Times New Roman" w:cs="Times New Roman"/>
          <w:sz w:val="24"/>
          <w:szCs w:val="24"/>
        </w:rPr>
      </w:pPr>
      <w:r w:rsidRPr="008D0282">
        <w:rPr>
          <w:rFonts w:ascii="Times New Roman" w:hAnsi="Times New Roman" w:cs="Times New Roman"/>
          <w:color w:val="000000"/>
          <w:sz w:val="24"/>
          <w:szCs w:val="24"/>
        </w:rPr>
        <w:t>Црква и верска заједница остварује право на подстицаје и ако је уписано у Регистар цркава и верских заједница.</w:t>
      </w:r>
    </w:p>
    <w:p w14:paraId="53530DEA" w14:textId="77777777" w:rsidR="00DC6C34" w:rsidRPr="008D0282" w:rsidRDefault="008D0282" w:rsidP="008D0282">
      <w:pPr>
        <w:spacing w:after="150"/>
        <w:jc w:val="both"/>
        <w:rPr>
          <w:rFonts w:ascii="Times New Roman" w:hAnsi="Times New Roman" w:cs="Times New Roman"/>
          <w:sz w:val="24"/>
          <w:szCs w:val="24"/>
        </w:rPr>
      </w:pPr>
      <w:r w:rsidRPr="008D0282">
        <w:rPr>
          <w:rFonts w:ascii="Times New Roman" w:hAnsi="Times New Roman" w:cs="Times New Roman"/>
          <w:color w:val="000000"/>
          <w:sz w:val="24"/>
          <w:szCs w:val="24"/>
        </w:rPr>
        <w:t>Задужбина поред услова из става 2. овог члана остварује право на подстицаје и ако делатност производње и стављања у промет јаких алкохолних пића обавља као споредну делатност предвиђену статутом, у складу са законом којим се уређују задужбине и фондације.</w:t>
      </w:r>
    </w:p>
    <w:p w14:paraId="3449B169" w14:textId="77777777" w:rsidR="00DC6C34" w:rsidRPr="008D0282" w:rsidRDefault="008D0282">
      <w:pPr>
        <w:spacing w:after="120"/>
        <w:jc w:val="center"/>
        <w:rPr>
          <w:rFonts w:ascii="Times New Roman" w:hAnsi="Times New Roman" w:cs="Times New Roman"/>
          <w:sz w:val="24"/>
          <w:szCs w:val="24"/>
        </w:rPr>
      </w:pPr>
      <w:r w:rsidRPr="008D0282">
        <w:rPr>
          <w:rFonts w:ascii="Times New Roman" w:hAnsi="Times New Roman" w:cs="Times New Roman"/>
          <w:color w:val="000000"/>
          <w:sz w:val="24"/>
          <w:szCs w:val="24"/>
        </w:rPr>
        <w:t>Члан 6.</w:t>
      </w:r>
    </w:p>
    <w:p w14:paraId="0A27D619" w14:textId="77777777" w:rsidR="00DC6C34" w:rsidRPr="008D0282" w:rsidRDefault="008D0282">
      <w:pPr>
        <w:spacing w:after="150"/>
        <w:rPr>
          <w:rFonts w:ascii="Times New Roman" w:hAnsi="Times New Roman" w:cs="Times New Roman"/>
          <w:sz w:val="24"/>
          <w:szCs w:val="24"/>
        </w:rPr>
      </w:pPr>
      <w:r w:rsidRPr="008D0282">
        <w:rPr>
          <w:rFonts w:ascii="Times New Roman" w:hAnsi="Times New Roman" w:cs="Times New Roman"/>
          <w:color w:val="000000"/>
          <w:sz w:val="24"/>
          <w:szCs w:val="24"/>
        </w:rPr>
        <w:t>Лице из члана 5. овог правилника остварује право на подстицаје, ако:</w:t>
      </w:r>
    </w:p>
    <w:p w14:paraId="354D4577" w14:textId="77777777" w:rsidR="00DC6C34" w:rsidRPr="008D0282" w:rsidRDefault="008D0282">
      <w:pPr>
        <w:spacing w:after="150"/>
        <w:rPr>
          <w:rFonts w:ascii="Times New Roman" w:hAnsi="Times New Roman" w:cs="Times New Roman"/>
          <w:sz w:val="24"/>
          <w:szCs w:val="24"/>
        </w:rPr>
      </w:pPr>
      <w:r w:rsidRPr="008D0282">
        <w:rPr>
          <w:rFonts w:ascii="Times New Roman" w:hAnsi="Times New Roman" w:cs="Times New Roman"/>
          <w:color w:val="000000"/>
          <w:sz w:val="24"/>
          <w:szCs w:val="24"/>
        </w:rPr>
        <w:t>1) је уписано у Регистар произвођача јаких алкохолних пића у складу са законом којим се уређују јака алкохолна пића;</w:t>
      </w:r>
    </w:p>
    <w:p w14:paraId="706EAB89" w14:textId="77777777" w:rsidR="00DC6C34" w:rsidRPr="008D0282" w:rsidRDefault="008D0282" w:rsidP="008D0282">
      <w:pPr>
        <w:spacing w:after="150"/>
        <w:jc w:val="both"/>
        <w:rPr>
          <w:rFonts w:ascii="Times New Roman" w:hAnsi="Times New Roman" w:cs="Times New Roman"/>
          <w:sz w:val="24"/>
          <w:szCs w:val="24"/>
        </w:rPr>
      </w:pPr>
      <w:r w:rsidRPr="008D0282">
        <w:rPr>
          <w:rFonts w:ascii="Times New Roman" w:hAnsi="Times New Roman" w:cs="Times New Roman"/>
          <w:color w:val="000000"/>
          <w:sz w:val="24"/>
          <w:szCs w:val="24"/>
        </w:rPr>
        <w:lastRenderedPageBreak/>
        <w:t>2) нема евидентираних доспелих неизмирених дуговања према министарству надлежном за послове пољопривреде (у даљем тексту: министарство), по основу раније остварених подстицаја, субвенција и кредита;</w:t>
      </w:r>
    </w:p>
    <w:p w14:paraId="60B7A7A5" w14:textId="77777777" w:rsidR="00DC6C34" w:rsidRPr="008D0282" w:rsidRDefault="008D0282" w:rsidP="008D0282">
      <w:pPr>
        <w:spacing w:after="150"/>
        <w:jc w:val="both"/>
        <w:rPr>
          <w:rFonts w:ascii="Times New Roman" w:hAnsi="Times New Roman" w:cs="Times New Roman"/>
          <w:sz w:val="24"/>
          <w:szCs w:val="24"/>
        </w:rPr>
      </w:pPr>
      <w:r w:rsidRPr="008D0282">
        <w:rPr>
          <w:rFonts w:ascii="Times New Roman" w:hAnsi="Times New Roman" w:cs="Times New Roman"/>
          <w:color w:val="000000"/>
          <w:sz w:val="24"/>
          <w:szCs w:val="24"/>
        </w:rPr>
        <w:t>3) је измирило доспеле обавезе по основу јавних прихода;</w:t>
      </w:r>
    </w:p>
    <w:p w14:paraId="00A74EF8" w14:textId="77777777" w:rsidR="00DC6C34" w:rsidRPr="008D0282" w:rsidRDefault="008D0282" w:rsidP="008D0282">
      <w:pPr>
        <w:spacing w:after="150"/>
        <w:jc w:val="both"/>
        <w:rPr>
          <w:rFonts w:ascii="Times New Roman" w:hAnsi="Times New Roman" w:cs="Times New Roman"/>
          <w:sz w:val="24"/>
          <w:szCs w:val="24"/>
        </w:rPr>
      </w:pPr>
      <w:r w:rsidRPr="008D0282">
        <w:rPr>
          <w:rFonts w:ascii="Times New Roman" w:hAnsi="Times New Roman" w:cs="Times New Roman"/>
          <w:color w:val="000000"/>
          <w:sz w:val="24"/>
          <w:szCs w:val="24"/>
        </w:rPr>
        <w:t>4) добављач, односно извођач радова и подносилац захтева за остваривање права на подстицаје не представљају повезана лица;</w:t>
      </w:r>
    </w:p>
    <w:p w14:paraId="2D8D3465" w14:textId="77777777" w:rsidR="00DC6C34" w:rsidRPr="008D0282" w:rsidRDefault="008D0282" w:rsidP="008D0282">
      <w:pPr>
        <w:spacing w:after="150"/>
        <w:jc w:val="both"/>
        <w:rPr>
          <w:rFonts w:ascii="Times New Roman" w:hAnsi="Times New Roman" w:cs="Times New Roman"/>
          <w:sz w:val="24"/>
          <w:szCs w:val="24"/>
        </w:rPr>
      </w:pPr>
      <w:r w:rsidRPr="008D0282">
        <w:rPr>
          <w:rFonts w:ascii="Times New Roman" w:hAnsi="Times New Roman" w:cs="Times New Roman"/>
          <w:color w:val="000000"/>
          <w:sz w:val="24"/>
          <w:szCs w:val="24"/>
        </w:rPr>
        <w:t>5) за инвестицију за коју је поднет захтев за остваривање права на подстицаје, не користи подстицаје по неком другом основу (субвенције, подстицаји, донације), односно ако иста инвестиција није предмет другог поступка за коришћење подстицаја, осим подстицаја у складу са посебним прописом којим се уређује кредитна подршка регистрованим пољопривредним газдинствима;</w:t>
      </w:r>
    </w:p>
    <w:p w14:paraId="1D1FD84B" w14:textId="77777777" w:rsidR="00DC6C34" w:rsidRPr="008D0282" w:rsidRDefault="008D0282" w:rsidP="008D0282">
      <w:pPr>
        <w:spacing w:after="150"/>
        <w:jc w:val="both"/>
        <w:rPr>
          <w:rFonts w:ascii="Times New Roman" w:hAnsi="Times New Roman" w:cs="Times New Roman"/>
          <w:sz w:val="24"/>
          <w:szCs w:val="24"/>
        </w:rPr>
      </w:pPr>
      <w:r w:rsidRPr="008D0282">
        <w:rPr>
          <w:rFonts w:ascii="Times New Roman" w:hAnsi="Times New Roman" w:cs="Times New Roman"/>
          <w:color w:val="000000"/>
          <w:sz w:val="24"/>
          <w:szCs w:val="24"/>
        </w:rPr>
        <w:t>6) је вредност прихватљиве инвестиције из Прилога 1. овог правилника за коју је поднет захтев за остваривање права на подстицаје већа од 400.000 динара;</w:t>
      </w:r>
    </w:p>
    <w:p w14:paraId="69B96CCE" w14:textId="77777777" w:rsidR="00DC6C34" w:rsidRPr="008D0282" w:rsidRDefault="008D0282" w:rsidP="008D0282">
      <w:pPr>
        <w:spacing w:after="150"/>
        <w:jc w:val="both"/>
        <w:rPr>
          <w:rFonts w:ascii="Times New Roman" w:hAnsi="Times New Roman" w:cs="Times New Roman"/>
          <w:sz w:val="24"/>
          <w:szCs w:val="24"/>
        </w:rPr>
      </w:pPr>
      <w:r w:rsidRPr="008D0282">
        <w:rPr>
          <w:rFonts w:ascii="Times New Roman" w:hAnsi="Times New Roman" w:cs="Times New Roman"/>
          <w:color w:val="000000"/>
          <w:sz w:val="24"/>
          <w:szCs w:val="24"/>
        </w:rPr>
        <w:t>7) је објекат који је предмет инвестиције за коју се подноси захтев у његовом власништву или ако на њему има право закупа од најмање пет година почев од календарске године за коју се подноси захтев за коришћење подстицаја, с тим да ако је објекат предмет закупа не може имати уписане друге терете, осим предметног закупа.</w:t>
      </w:r>
    </w:p>
    <w:p w14:paraId="098FFBD6" w14:textId="77777777" w:rsidR="00DC6C34" w:rsidRPr="008D0282" w:rsidRDefault="008D0282" w:rsidP="008D0282">
      <w:pPr>
        <w:spacing w:after="150"/>
        <w:jc w:val="both"/>
        <w:rPr>
          <w:rFonts w:ascii="Times New Roman" w:hAnsi="Times New Roman" w:cs="Times New Roman"/>
          <w:sz w:val="24"/>
          <w:szCs w:val="24"/>
        </w:rPr>
      </w:pPr>
      <w:r w:rsidRPr="008D0282">
        <w:rPr>
          <w:rFonts w:ascii="Times New Roman" w:hAnsi="Times New Roman" w:cs="Times New Roman"/>
          <w:color w:val="000000"/>
          <w:sz w:val="24"/>
          <w:szCs w:val="24"/>
        </w:rPr>
        <w:t>За инвестиције у изградњу објекта поред услова из става 1. овог члана право на подстицаје остварује и ако лице има употребну дозволу за објекат који је предмет инвестиције у складу са законом којим се уређује планирање и изградња.</w:t>
      </w:r>
    </w:p>
    <w:p w14:paraId="73BCE634" w14:textId="77777777" w:rsidR="00DC6C34" w:rsidRPr="008D0282" w:rsidRDefault="008D0282" w:rsidP="008D0282">
      <w:pPr>
        <w:spacing w:after="120"/>
        <w:jc w:val="center"/>
        <w:rPr>
          <w:rFonts w:ascii="Times New Roman" w:hAnsi="Times New Roman" w:cs="Times New Roman"/>
          <w:sz w:val="24"/>
          <w:szCs w:val="24"/>
        </w:rPr>
      </w:pPr>
      <w:r w:rsidRPr="008D0282">
        <w:rPr>
          <w:rFonts w:ascii="Times New Roman" w:hAnsi="Times New Roman" w:cs="Times New Roman"/>
          <w:color w:val="000000"/>
          <w:sz w:val="24"/>
          <w:szCs w:val="24"/>
        </w:rPr>
        <w:t>IV. НАЧИН ОСТВАРИВАЊА ПРАВА НА ПОДСТИЦАЈЕ</w:t>
      </w:r>
    </w:p>
    <w:p w14:paraId="30D85233" w14:textId="77777777" w:rsidR="00DC6C34" w:rsidRPr="008D0282" w:rsidRDefault="008D0282" w:rsidP="008D0282">
      <w:pPr>
        <w:spacing w:after="120"/>
        <w:jc w:val="center"/>
        <w:rPr>
          <w:rFonts w:ascii="Times New Roman" w:hAnsi="Times New Roman" w:cs="Times New Roman"/>
          <w:sz w:val="24"/>
          <w:szCs w:val="24"/>
        </w:rPr>
      </w:pPr>
      <w:r w:rsidRPr="008D0282">
        <w:rPr>
          <w:rFonts w:ascii="Times New Roman" w:hAnsi="Times New Roman" w:cs="Times New Roman"/>
          <w:color w:val="000000"/>
          <w:sz w:val="24"/>
          <w:szCs w:val="24"/>
        </w:rPr>
        <w:t>Члан 7.</w:t>
      </w:r>
    </w:p>
    <w:p w14:paraId="75D64B5C" w14:textId="77777777" w:rsidR="00DC6C34" w:rsidRPr="008D0282" w:rsidRDefault="008D0282" w:rsidP="008D0282">
      <w:pPr>
        <w:spacing w:after="150"/>
        <w:jc w:val="both"/>
        <w:rPr>
          <w:rFonts w:ascii="Times New Roman" w:hAnsi="Times New Roman" w:cs="Times New Roman"/>
          <w:sz w:val="24"/>
          <w:szCs w:val="24"/>
        </w:rPr>
      </w:pPr>
      <w:r w:rsidRPr="008D0282">
        <w:rPr>
          <w:rFonts w:ascii="Times New Roman" w:hAnsi="Times New Roman" w:cs="Times New Roman"/>
          <w:color w:val="000000"/>
          <w:sz w:val="24"/>
          <w:szCs w:val="24"/>
        </w:rPr>
        <w:t>Управа за аграрна плаћања (у даљем тексту: Управа) расписује јавни позив за подношење захтева за остваривање права на подстицаје (у даљем тексту: јавни позив), који се објављује на огласној табли Управе, као и на званичној интернет страници министарства, односно на званичној интернет страници Управе, за сваку календарску годину.</w:t>
      </w:r>
    </w:p>
    <w:p w14:paraId="39160AA6" w14:textId="77777777" w:rsidR="00DC6C34" w:rsidRPr="008D0282" w:rsidRDefault="008D0282" w:rsidP="008D0282">
      <w:pPr>
        <w:spacing w:after="150"/>
        <w:jc w:val="both"/>
        <w:rPr>
          <w:rFonts w:ascii="Times New Roman" w:hAnsi="Times New Roman" w:cs="Times New Roman"/>
          <w:sz w:val="24"/>
          <w:szCs w:val="24"/>
        </w:rPr>
      </w:pPr>
      <w:r w:rsidRPr="008D0282">
        <w:rPr>
          <w:rFonts w:ascii="Times New Roman" w:hAnsi="Times New Roman" w:cs="Times New Roman"/>
          <w:color w:val="000000"/>
          <w:sz w:val="24"/>
          <w:szCs w:val="24"/>
        </w:rPr>
        <w:t>Јавни позив из става 1. овог члана садржи податке о: лицима која остварују право на подстицаје, условима и начину остваривања права на подстицаје, обрасцу захтева, као и о максималним износима подстицаја по кориснику подстицаја и по појединој врсти подстицаја, у складу са овим правилником, висини укупних расположивих средстава по јавном позиву, роковима за подношење захтева и документацији која се подноси уз захтев, као и друге податке потребне за спровођење јавног позива.</w:t>
      </w:r>
    </w:p>
    <w:p w14:paraId="1DA35075" w14:textId="77777777" w:rsidR="00DC6C34" w:rsidRPr="008D0282" w:rsidRDefault="008D0282">
      <w:pPr>
        <w:spacing w:after="150"/>
        <w:rPr>
          <w:rFonts w:ascii="Times New Roman" w:hAnsi="Times New Roman" w:cs="Times New Roman"/>
          <w:sz w:val="24"/>
          <w:szCs w:val="24"/>
        </w:rPr>
      </w:pPr>
      <w:r w:rsidRPr="008D0282">
        <w:rPr>
          <w:rFonts w:ascii="Times New Roman" w:hAnsi="Times New Roman" w:cs="Times New Roman"/>
          <w:color w:val="000000"/>
          <w:sz w:val="24"/>
          <w:szCs w:val="24"/>
        </w:rPr>
        <w:t>Управа опредељује средства по једном јавном позиву у оквиру расположивих средстава за ову намену опредељених посебним прописом којим се уређује расподела подстицаја у пољопривреди и руралном развоју.</w:t>
      </w:r>
    </w:p>
    <w:p w14:paraId="1D525D4A" w14:textId="77777777" w:rsidR="00DC6C34" w:rsidRPr="008D0282" w:rsidRDefault="008D0282">
      <w:pPr>
        <w:spacing w:after="150"/>
        <w:rPr>
          <w:rFonts w:ascii="Times New Roman" w:hAnsi="Times New Roman" w:cs="Times New Roman"/>
          <w:sz w:val="24"/>
          <w:szCs w:val="24"/>
        </w:rPr>
      </w:pPr>
      <w:r w:rsidRPr="008D0282">
        <w:rPr>
          <w:rFonts w:ascii="Times New Roman" w:hAnsi="Times New Roman" w:cs="Times New Roman"/>
          <w:color w:val="000000"/>
          <w:sz w:val="24"/>
          <w:szCs w:val="24"/>
        </w:rPr>
        <w:t>Управа може расписати један или више јавних позива за календарску годину, у складу са ставом 3. овог члана.</w:t>
      </w:r>
    </w:p>
    <w:p w14:paraId="7BD1AFFA" w14:textId="77777777" w:rsidR="00DC6C34" w:rsidRPr="008D0282" w:rsidRDefault="008D0282">
      <w:pPr>
        <w:spacing w:after="120"/>
        <w:jc w:val="center"/>
        <w:rPr>
          <w:rFonts w:ascii="Times New Roman" w:hAnsi="Times New Roman" w:cs="Times New Roman"/>
          <w:sz w:val="24"/>
          <w:szCs w:val="24"/>
        </w:rPr>
      </w:pPr>
      <w:r w:rsidRPr="008D0282">
        <w:rPr>
          <w:rFonts w:ascii="Times New Roman" w:hAnsi="Times New Roman" w:cs="Times New Roman"/>
          <w:color w:val="000000"/>
          <w:sz w:val="24"/>
          <w:szCs w:val="24"/>
        </w:rPr>
        <w:lastRenderedPageBreak/>
        <w:t>Члан 8.</w:t>
      </w:r>
    </w:p>
    <w:p w14:paraId="365910B1" w14:textId="77777777" w:rsidR="00DC6C34" w:rsidRPr="008D0282" w:rsidRDefault="008D0282" w:rsidP="008D0282">
      <w:pPr>
        <w:spacing w:after="150"/>
        <w:jc w:val="both"/>
        <w:rPr>
          <w:rFonts w:ascii="Times New Roman" w:hAnsi="Times New Roman" w:cs="Times New Roman"/>
          <w:sz w:val="24"/>
          <w:szCs w:val="24"/>
        </w:rPr>
      </w:pPr>
      <w:r w:rsidRPr="008D0282">
        <w:rPr>
          <w:rFonts w:ascii="Times New Roman" w:hAnsi="Times New Roman" w:cs="Times New Roman"/>
          <w:color w:val="000000"/>
          <w:sz w:val="24"/>
          <w:szCs w:val="24"/>
        </w:rPr>
        <w:t>Поступак за остваривање права на подстицаје покреће се по захтеву лица из члана 5. овог правилника, а које испуњава услове из члана 6. овог правилника.</w:t>
      </w:r>
    </w:p>
    <w:p w14:paraId="11E22E58" w14:textId="77777777" w:rsidR="00DC6C34" w:rsidRPr="008D0282" w:rsidRDefault="008D0282" w:rsidP="008D0282">
      <w:pPr>
        <w:spacing w:after="150"/>
        <w:jc w:val="both"/>
        <w:rPr>
          <w:rFonts w:ascii="Times New Roman" w:hAnsi="Times New Roman" w:cs="Times New Roman"/>
          <w:sz w:val="24"/>
          <w:szCs w:val="24"/>
        </w:rPr>
      </w:pPr>
      <w:r w:rsidRPr="008D0282">
        <w:rPr>
          <w:rFonts w:ascii="Times New Roman" w:hAnsi="Times New Roman" w:cs="Times New Roman"/>
          <w:color w:val="000000"/>
          <w:sz w:val="24"/>
          <w:szCs w:val="24"/>
        </w:rPr>
        <w:t>Захтев за остваривање права на подстицаје подноси се Управи у року одређеном јавним позивом из члана 7. овог правилника, на Обрасцу 1 – Захтев за остваривање права на подстицаје за инвестиције у прераду и маркетинг пољопривредних и прехрамбених производа у сектору производње јаких алкохолних пића за _____ годину (у даљем тексту: захтев за остваривање права на подстицаје), који је одштампан уз овај правилник и чини његов саставни део.</w:t>
      </w:r>
    </w:p>
    <w:p w14:paraId="2D18A9DB" w14:textId="77777777" w:rsidR="00DC6C34" w:rsidRPr="008D0282" w:rsidRDefault="008D0282" w:rsidP="008D0282">
      <w:pPr>
        <w:spacing w:after="150"/>
        <w:jc w:val="both"/>
        <w:rPr>
          <w:rFonts w:ascii="Times New Roman" w:hAnsi="Times New Roman" w:cs="Times New Roman"/>
          <w:sz w:val="24"/>
          <w:szCs w:val="24"/>
        </w:rPr>
      </w:pPr>
      <w:r w:rsidRPr="008D0282">
        <w:rPr>
          <w:rFonts w:ascii="Times New Roman" w:hAnsi="Times New Roman" w:cs="Times New Roman"/>
          <w:color w:val="000000"/>
          <w:sz w:val="24"/>
          <w:szCs w:val="24"/>
        </w:rPr>
        <w:t>Лице из става 1. овог члана може поднети само један захтев за остваривање права на подстицаје по једном јавном позиву, који може обухватити један или више подстицаја, односно једну или више инвестиција у оквиру одговарајуће врсте подстицаја.</w:t>
      </w:r>
    </w:p>
    <w:p w14:paraId="2638FFC4" w14:textId="77777777" w:rsidR="00DC6C34" w:rsidRPr="008D0282" w:rsidRDefault="008D0282">
      <w:pPr>
        <w:spacing w:after="120"/>
        <w:jc w:val="center"/>
        <w:rPr>
          <w:rFonts w:ascii="Times New Roman" w:hAnsi="Times New Roman" w:cs="Times New Roman"/>
          <w:sz w:val="24"/>
          <w:szCs w:val="24"/>
        </w:rPr>
      </w:pPr>
      <w:r w:rsidRPr="008D0282">
        <w:rPr>
          <w:rFonts w:ascii="Times New Roman" w:hAnsi="Times New Roman" w:cs="Times New Roman"/>
          <w:color w:val="000000"/>
          <w:sz w:val="24"/>
          <w:szCs w:val="24"/>
        </w:rPr>
        <w:t>Члан 9.</w:t>
      </w:r>
    </w:p>
    <w:p w14:paraId="73B8C76F" w14:textId="77777777" w:rsidR="00DC6C34" w:rsidRPr="008D0282" w:rsidRDefault="008D0282" w:rsidP="008D0282">
      <w:pPr>
        <w:spacing w:after="150"/>
        <w:jc w:val="both"/>
        <w:rPr>
          <w:rFonts w:ascii="Times New Roman" w:hAnsi="Times New Roman" w:cs="Times New Roman"/>
          <w:sz w:val="24"/>
          <w:szCs w:val="24"/>
        </w:rPr>
      </w:pPr>
      <w:r w:rsidRPr="008D0282">
        <w:rPr>
          <w:rFonts w:ascii="Times New Roman" w:hAnsi="Times New Roman" w:cs="Times New Roman"/>
          <w:color w:val="000000"/>
          <w:sz w:val="24"/>
          <w:szCs w:val="24"/>
        </w:rPr>
        <w:t>За остваривање права на подстицаје потребна је следећа документација:</w:t>
      </w:r>
    </w:p>
    <w:p w14:paraId="12C7E73C" w14:textId="77777777" w:rsidR="00DC6C34" w:rsidRPr="008D0282" w:rsidRDefault="008D0282" w:rsidP="008D0282">
      <w:pPr>
        <w:spacing w:after="150"/>
        <w:jc w:val="both"/>
        <w:rPr>
          <w:rFonts w:ascii="Times New Roman" w:hAnsi="Times New Roman" w:cs="Times New Roman"/>
          <w:sz w:val="24"/>
          <w:szCs w:val="24"/>
        </w:rPr>
      </w:pPr>
      <w:r w:rsidRPr="008D0282">
        <w:rPr>
          <w:rFonts w:ascii="Times New Roman" w:hAnsi="Times New Roman" w:cs="Times New Roman"/>
          <w:color w:val="000000"/>
          <w:sz w:val="24"/>
          <w:szCs w:val="24"/>
        </w:rPr>
        <w:t>1) рачун за извршену набавку нове опреме, уређаја и машина за производњу јаких алкохолних пића, за извршену набавку грађевинског материјала за изградњу објекта, односно за извршени општи трошак, у складу са овим правилником;</w:t>
      </w:r>
    </w:p>
    <w:p w14:paraId="19FEB0A8" w14:textId="77777777" w:rsidR="00DC6C34" w:rsidRPr="008D0282" w:rsidRDefault="008D0282" w:rsidP="008D0282">
      <w:pPr>
        <w:spacing w:after="150"/>
        <w:jc w:val="both"/>
        <w:rPr>
          <w:rFonts w:ascii="Times New Roman" w:hAnsi="Times New Roman" w:cs="Times New Roman"/>
          <w:sz w:val="24"/>
          <w:szCs w:val="24"/>
        </w:rPr>
      </w:pPr>
      <w:r w:rsidRPr="008D0282">
        <w:rPr>
          <w:rFonts w:ascii="Times New Roman" w:hAnsi="Times New Roman" w:cs="Times New Roman"/>
          <w:color w:val="000000"/>
          <w:sz w:val="24"/>
          <w:szCs w:val="24"/>
        </w:rPr>
        <w:t>2) отпремница за набавку предметне опреме и материјала у оквиру прихватљиве инвестиције за коју је, у складу са прописима, утврђена обавеза издавања отпремнице, односно међународни товарни лист ако је подносилац захтева директно извршио увоз предметне опреме и материјала;</w:t>
      </w:r>
    </w:p>
    <w:p w14:paraId="5ACBD7EC" w14:textId="77777777" w:rsidR="00DC6C34" w:rsidRPr="008D0282" w:rsidRDefault="008D0282" w:rsidP="008D0282">
      <w:pPr>
        <w:spacing w:after="150"/>
        <w:jc w:val="both"/>
        <w:rPr>
          <w:rFonts w:ascii="Times New Roman" w:hAnsi="Times New Roman" w:cs="Times New Roman"/>
          <w:sz w:val="24"/>
          <w:szCs w:val="24"/>
        </w:rPr>
      </w:pPr>
      <w:r w:rsidRPr="008D0282">
        <w:rPr>
          <w:rFonts w:ascii="Times New Roman" w:hAnsi="Times New Roman" w:cs="Times New Roman"/>
          <w:color w:val="000000"/>
          <w:sz w:val="24"/>
          <w:szCs w:val="24"/>
        </w:rPr>
        <w:t>3) доказ о извршеном плаћању предметне инвестиције, и то: потврда о преносу средстава или извод, оверени од стране банке;</w:t>
      </w:r>
    </w:p>
    <w:p w14:paraId="59277018" w14:textId="77777777" w:rsidR="00DC6C34" w:rsidRPr="008D0282" w:rsidRDefault="008D0282" w:rsidP="008D0282">
      <w:pPr>
        <w:spacing w:after="150"/>
        <w:jc w:val="both"/>
        <w:rPr>
          <w:rFonts w:ascii="Times New Roman" w:hAnsi="Times New Roman" w:cs="Times New Roman"/>
          <w:sz w:val="24"/>
          <w:szCs w:val="24"/>
        </w:rPr>
      </w:pPr>
      <w:r w:rsidRPr="008D0282">
        <w:rPr>
          <w:rFonts w:ascii="Times New Roman" w:hAnsi="Times New Roman" w:cs="Times New Roman"/>
          <w:color w:val="000000"/>
          <w:sz w:val="24"/>
          <w:szCs w:val="24"/>
        </w:rPr>
        <w:t>4) гарантни лист за извршену набавку предметне инвестиције за коју је утврђена обавеза издавања гарантног листа, односно изјаву добављача да иста не подлеже обавези издавања гарантног листа;</w:t>
      </w:r>
    </w:p>
    <w:p w14:paraId="5904301E" w14:textId="77777777" w:rsidR="00DC6C34" w:rsidRPr="008D0282" w:rsidRDefault="008D0282" w:rsidP="008D0282">
      <w:pPr>
        <w:spacing w:after="150"/>
        <w:jc w:val="both"/>
        <w:rPr>
          <w:rFonts w:ascii="Times New Roman" w:hAnsi="Times New Roman" w:cs="Times New Roman"/>
          <w:sz w:val="24"/>
          <w:szCs w:val="24"/>
        </w:rPr>
      </w:pPr>
      <w:r w:rsidRPr="008D0282">
        <w:rPr>
          <w:rFonts w:ascii="Times New Roman" w:hAnsi="Times New Roman" w:cs="Times New Roman"/>
          <w:color w:val="000000"/>
          <w:sz w:val="24"/>
          <w:szCs w:val="24"/>
        </w:rPr>
        <w:t>5) јединствена царинска исправа, ако је подносилац захтева директно извршио увоз предметне опреме и материјала у оквиру прихватљиве инвестиције;</w:t>
      </w:r>
    </w:p>
    <w:p w14:paraId="10B6E237" w14:textId="77777777" w:rsidR="00DC6C34" w:rsidRPr="008D0282" w:rsidRDefault="008D0282" w:rsidP="008D0282">
      <w:pPr>
        <w:spacing w:after="150"/>
        <w:jc w:val="both"/>
        <w:rPr>
          <w:rFonts w:ascii="Times New Roman" w:hAnsi="Times New Roman" w:cs="Times New Roman"/>
          <w:sz w:val="24"/>
          <w:szCs w:val="24"/>
        </w:rPr>
      </w:pPr>
      <w:r w:rsidRPr="008D0282">
        <w:rPr>
          <w:rFonts w:ascii="Times New Roman" w:hAnsi="Times New Roman" w:cs="Times New Roman"/>
          <w:color w:val="000000"/>
          <w:sz w:val="24"/>
          <w:szCs w:val="24"/>
        </w:rPr>
        <w:t>6) уверење о измиреним доспелим обавезама по основу јавних прихода, издато од стране надлежне пореске управе;</w:t>
      </w:r>
    </w:p>
    <w:p w14:paraId="5311205C" w14:textId="77777777" w:rsidR="00DC6C34" w:rsidRPr="008D0282" w:rsidRDefault="008D0282">
      <w:pPr>
        <w:spacing w:after="150"/>
        <w:rPr>
          <w:rFonts w:ascii="Times New Roman" w:hAnsi="Times New Roman" w:cs="Times New Roman"/>
          <w:sz w:val="24"/>
          <w:szCs w:val="24"/>
        </w:rPr>
      </w:pPr>
      <w:r w:rsidRPr="008D0282">
        <w:rPr>
          <w:rFonts w:ascii="Times New Roman" w:hAnsi="Times New Roman" w:cs="Times New Roman"/>
          <w:color w:val="000000"/>
          <w:sz w:val="24"/>
          <w:szCs w:val="24"/>
        </w:rPr>
        <w:t>7) уверење о измиреним доспелим обавезама по основу јавних прихода, издато од стране надлежног органа јединице локалне самоуправе;</w:t>
      </w:r>
    </w:p>
    <w:p w14:paraId="53135518" w14:textId="77777777" w:rsidR="00DC6C34" w:rsidRPr="008D0282" w:rsidRDefault="008D0282" w:rsidP="008D0282">
      <w:pPr>
        <w:spacing w:after="150"/>
        <w:jc w:val="both"/>
        <w:rPr>
          <w:rFonts w:ascii="Times New Roman" w:hAnsi="Times New Roman" w:cs="Times New Roman"/>
          <w:sz w:val="24"/>
          <w:szCs w:val="24"/>
        </w:rPr>
      </w:pPr>
      <w:r w:rsidRPr="008D0282">
        <w:rPr>
          <w:rFonts w:ascii="Times New Roman" w:hAnsi="Times New Roman" w:cs="Times New Roman"/>
          <w:color w:val="000000"/>
          <w:sz w:val="24"/>
          <w:szCs w:val="24"/>
        </w:rPr>
        <w:t>8) потврда надлежног органа јединице локалне самоуправе према месту седишта подносиоца захтева, као и према месту у коме се налази објекат који је предмет захтева, да за предметну инвестицију не користи подстицаје по неком другом основу (субвенције, подстицаји, донације), односно да иста инвестиција није предмет другог поступка за коришћење подстицаја;</w:t>
      </w:r>
    </w:p>
    <w:p w14:paraId="27B4543C" w14:textId="77777777" w:rsidR="00DC6C34" w:rsidRPr="008D0282" w:rsidRDefault="008D0282" w:rsidP="008D0282">
      <w:pPr>
        <w:spacing w:after="150"/>
        <w:jc w:val="both"/>
        <w:rPr>
          <w:rFonts w:ascii="Times New Roman" w:hAnsi="Times New Roman" w:cs="Times New Roman"/>
          <w:sz w:val="24"/>
          <w:szCs w:val="24"/>
        </w:rPr>
      </w:pPr>
      <w:r w:rsidRPr="008D0282">
        <w:rPr>
          <w:rFonts w:ascii="Times New Roman" w:hAnsi="Times New Roman" w:cs="Times New Roman"/>
          <w:color w:val="000000"/>
          <w:sz w:val="24"/>
          <w:szCs w:val="24"/>
        </w:rPr>
        <w:lastRenderedPageBreak/>
        <w:t>9) потврда надлежног покрајинског органа да за предметну инвестицију не користи подстицаје по неком другом основу (субвенције, подстицаји, донације), односно да иста инвестиција није предмет другог поступка за коришћење подстицаја – ако подносилац захтева има седиште или ако се објекат који је предмет захтева налази на територији аутономне покрајине;</w:t>
      </w:r>
    </w:p>
    <w:p w14:paraId="4C104575" w14:textId="77777777" w:rsidR="00DC6C34" w:rsidRPr="008D0282" w:rsidRDefault="008D0282" w:rsidP="008D0282">
      <w:pPr>
        <w:spacing w:after="150"/>
        <w:jc w:val="both"/>
        <w:rPr>
          <w:rFonts w:ascii="Times New Roman" w:hAnsi="Times New Roman" w:cs="Times New Roman"/>
          <w:sz w:val="24"/>
          <w:szCs w:val="24"/>
        </w:rPr>
      </w:pPr>
      <w:r w:rsidRPr="008D0282">
        <w:rPr>
          <w:rFonts w:ascii="Times New Roman" w:hAnsi="Times New Roman" w:cs="Times New Roman"/>
          <w:color w:val="000000"/>
          <w:sz w:val="24"/>
          <w:szCs w:val="24"/>
        </w:rPr>
        <w:t>10) копија плана и извод из катастра непокретности (препис листа непокретности, односно препис поседовног листа ако није успостављен нови операт), односно извод из земљишних књига ако није успостављен катастар непокретности, за објекат који је предмет инвестиције;</w:t>
      </w:r>
    </w:p>
    <w:p w14:paraId="2745742B" w14:textId="77777777" w:rsidR="00DC6C34" w:rsidRPr="008D0282" w:rsidRDefault="008D0282" w:rsidP="008D0282">
      <w:pPr>
        <w:spacing w:after="150"/>
        <w:jc w:val="both"/>
        <w:rPr>
          <w:rFonts w:ascii="Times New Roman" w:hAnsi="Times New Roman" w:cs="Times New Roman"/>
          <w:sz w:val="24"/>
          <w:szCs w:val="24"/>
        </w:rPr>
      </w:pPr>
      <w:r w:rsidRPr="008D0282">
        <w:rPr>
          <w:rFonts w:ascii="Times New Roman" w:hAnsi="Times New Roman" w:cs="Times New Roman"/>
          <w:color w:val="000000"/>
          <w:sz w:val="24"/>
          <w:szCs w:val="24"/>
        </w:rPr>
        <w:t>11) копија решења о упису у Регистар произвођача јаких алкохолних пића.</w:t>
      </w:r>
    </w:p>
    <w:p w14:paraId="2E866738" w14:textId="77777777" w:rsidR="00DC6C34" w:rsidRPr="008D0282" w:rsidRDefault="008D0282" w:rsidP="008D0282">
      <w:pPr>
        <w:spacing w:after="150"/>
        <w:jc w:val="both"/>
        <w:rPr>
          <w:rFonts w:ascii="Times New Roman" w:hAnsi="Times New Roman" w:cs="Times New Roman"/>
          <w:sz w:val="24"/>
          <w:szCs w:val="24"/>
        </w:rPr>
      </w:pPr>
      <w:r w:rsidRPr="008D0282">
        <w:rPr>
          <w:rFonts w:ascii="Times New Roman" w:hAnsi="Times New Roman" w:cs="Times New Roman"/>
          <w:color w:val="000000"/>
          <w:sz w:val="24"/>
          <w:szCs w:val="24"/>
        </w:rPr>
        <w:t>Ако је подносилац захтева предузетник, привредно друштво, земљорадничка задруга, задужбина, поред документације из става 1. овог члана, потребна је и следећа документација:</w:t>
      </w:r>
    </w:p>
    <w:p w14:paraId="7532A1C3" w14:textId="77777777" w:rsidR="00DC6C34" w:rsidRPr="008D0282" w:rsidRDefault="008D0282" w:rsidP="008D0282">
      <w:pPr>
        <w:spacing w:after="150"/>
        <w:jc w:val="both"/>
        <w:rPr>
          <w:rFonts w:ascii="Times New Roman" w:hAnsi="Times New Roman" w:cs="Times New Roman"/>
          <w:sz w:val="24"/>
          <w:szCs w:val="24"/>
        </w:rPr>
      </w:pPr>
      <w:r w:rsidRPr="008D0282">
        <w:rPr>
          <w:rFonts w:ascii="Times New Roman" w:hAnsi="Times New Roman" w:cs="Times New Roman"/>
          <w:color w:val="000000"/>
          <w:sz w:val="24"/>
          <w:szCs w:val="24"/>
        </w:rPr>
        <w:t>1) образац оверених потписа лица овлашћених за заступање (ОП образац);</w:t>
      </w:r>
    </w:p>
    <w:p w14:paraId="3274AE8D" w14:textId="77777777" w:rsidR="00DC6C34" w:rsidRPr="008D0282" w:rsidRDefault="008D0282" w:rsidP="008D0282">
      <w:pPr>
        <w:spacing w:after="150"/>
        <w:jc w:val="both"/>
        <w:rPr>
          <w:rFonts w:ascii="Times New Roman" w:hAnsi="Times New Roman" w:cs="Times New Roman"/>
          <w:sz w:val="24"/>
          <w:szCs w:val="24"/>
        </w:rPr>
      </w:pPr>
      <w:r w:rsidRPr="008D0282">
        <w:rPr>
          <w:rFonts w:ascii="Times New Roman" w:hAnsi="Times New Roman" w:cs="Times New Roman"/>
          <w:color w:val="000000"/>
          <w:sz w:val="24"/>
          <w:szCs w:val="24"/>
        </w:rPr>
        <w:t>2) извод из Регистра привредних субјеката;</w:t>
      </w:r>
    </w:p>
    <w:p w14:paraId="415922AD" w14:textId="77777777" w:rsidR="00DC6C34" w:rsidRPr="008D0282" w:rsidRDefault="008D0282">
      <w:pPr>
        <w:spacing w:after="150"/>
        <w:rPr>
          <w:rFonts w:ascii="Times New Roman" w:hAnsi="Times New Roman" w:cs="Times New Roman"/>
          <w:sz w:val="24"/>
          <w:szCs w:val="24"/>
        </w:rPr>
      </w:pPr>
      <w:r w:rsidRPr="008D0282">
        <w:rPr>
          <w:rFonts w:ascii="Times New Roman" w:hAnsi="Times New Roman" w:cs="Times New Roman"/>
          <w:color w:val="000000"/>
          <w:sz w:val="24"/>
          <w:szCs w:val="24"/>
        </w:rPr>
        <w:t>3) доказ из Агенције за привредне регистре (потврда, односно извод, односно увид) да:</w:t>
      </w:r>
    </w:p>
    <w:p w14:paraId="13941D51" w14:textId="77777777" w:rsidR="00DC6C34" w:rsidRPr="008D0282" w:rsidRDefault="008D0282">
      <w:pPr>
        <w:spacing w:after="150"/>
        <w:rPr>
          <w:rFonts w:ascii="Times New Roman" w:hAnsi="Times New Roman" w:cs="Times New Roman"/>
          <w:sz w:val="24"/>
          <w:szCs w:val="24"/>
        </w:rPr>
      </w:pPr>
      <w:r w:rsidRPr="008D0282">
        <w:rPr>
          <w:rFonts w:ascii="Times New Roman" w:hAnsi="Times New Roman" w:cs="Times New Roman"/>
          <w:color w:val="000000"/>
          <w:sz w:val="24"/>
          <w:szCs w:val="24"/>
        </w:rPr>
        <w:t>(1) није регистровано да му је изречена правноснажна судска или управна мера забране обављања делатности,</w:t>
      </w:r>
    </w:p>
    <w:p w14:paraId="3435776E" w14:textId="77777777" w:rsidR="00DC6C34" w:rsidRPr="008D0282" w:rsidRDefault="008D0282">
      <w:pPr>
        <w:spacing w:after="150"/>
        <w:rPr>
          <w:rFonts w:ascii="Times New Roman" w:hAnsi="Times New Roman" w:cs="Times New Roman"/>
          <w:sz w:val="24"/>
          <w:szCs w:val="24"/>
        </w:rPr>
      </w:pPr>
      <w:r w:rsidRPr="008D0282">
        <w:rPr>
          <w:rFonts w:ascii="Times New Roman" w:hAnsi="Times New Roman" w:cs="Times New Roman"/>
          <w:color w:val="000000"/>
          <w:sz w:val="24"/>
          <w:szCs w:val="24"/>
        </w:rPr>
        <w:t>(2) није регистровано да је осуђиван због привредног преступа,</w:t>
      </w:r>
    </w:p>
    <w:p w14:paraId="023389FC" w14:textId="77777777" w:rsidR="00DC6C34" w:rsidRPr="008D0282" w:rsidRDefault="008D0282" w:rsidP="008D0282">
      <w:pPr>
        <w:spacing w:after="150"/>
        <w:jc w:val="both"/>
        <w:rPr>
          <w:rFonts w:ascii="Times New Roman" w:hAnsi="Times New Roman" w:cs="Times New Roman"/>
          <w:sz w:val="24"/>
          <w:szCs w:val="24"/>
        </w:rPr>
      </w:pPr>
      <w:r w:rsidRPr="008D0282">
        <w:rPr>
          <w:rFonts w:ascii="Times New Roman" w:hAnsi="Times New Roman" w:cs="Times New Roman"/>
          <w:color w:val="000000"/>
          <w:sz w:val="24"/>
          <w:szCs w:val="24"/>
        </w:rPr>
        <w:t>(3) није регистрован поступак ликвидације или стечаја, нити је престао да постоји услед судске или одлуке другог органа са обавезујућом снагом;</w:t>
      </w:r>
    </w:p>
    <w:p w14:paraId="0E4145EB" w14:textId="77777777" w:rsidR="00DC6C34" w:rsidRPr="008D0282" w:rsidRDefault="008D0282" w:rsidP="008D0282">
      <w:pPr>
        <w:spacing w:after="150"/>
        <w:jc w:val="both"/>
        <w:rPr>
          <w:rFonts w:ascii="Times New Roman" w:hAnsi="Times New Roman" w:cs="Times New Roman"/>
          <w:sz w:val="24"/>
          <w:szCs w:val="24"/>
        </w:rPr>
      </w:pPr>
      <w:r w:rsidRPr="008D0282">
        <w:rPr>
          <w:rFonts w:ascii="Times New Roman" w:hAnsi="Times New Roman" w:cs="Times New Roman"/>
          <w:color w:val="000000"/>
          <w:sz w:val="24"/>
          <w:szCs w:val="24"/>
        </w:rPr>
        <w:t>(4) је према подацима из финансијског извештаја, разврстано у микро, мало или средње правно лице, у складу са законом којим се уређује рачуноводство, за привредна друштва и земљорадничке задруге.</w:t>
      </w:r>
    </w:p>
    <w:p w14:paraId="7923F2C8" w14:textId="77777777" w:rsidR="00DC6C34" w:rsidRPr="008D0282" w:rsidRDefault="008D0282" w:rsidP="008D0282">
      <w:pPr>
        <w:spacing w:after="150"/>
        <w:jc w:val="both"/>
        <w:rPr>
          <w:rFonts w:ascii="Times New Roman" w:hAnsi="Times New Roman" w:cs="Times New Roman"/>
          <w:sz w:val="24"/>
          <w:szCs w:val="24"/>
        </w:rPr>
      </w:pPr>
      <w:r w:rsidRPr="008D0282">
        <w:rPr>
          <w:rFonts w:ascii="Times New Roman" w:hAnsi="Times New Roman" w:cs="Times New Roman"/>
          <w:color w:val="000000"/>
          <w:sz w:val="24"/>
          <w:szCs w:val="24"/>
        </w:rPr>
        <w:t>Ако је подносилац захтева црква или верска заједница, поред документације из става 1. овог члана, потребан је и акт о упису у Регистар цркава и верских заједница, који води министарство надлежно за послове правде.</w:t>
      </w:r>
    </w:p>
    <w:p w14:paraId="7325CC27" w14:textId="77777777" w:rsidR="00DC6C34" w:rsidRPr="008D0282" w:rsidRDefault="008D0282" w:rsidP="008D0282">
      <w:pPr>
        <w:spacing w:after="150"/>
        <w:jc w:val="both"/>
        <w:rPr>
          <w:rFonts w:ascii="Times New Roman" w:hAnsi="Times New Roman" w:cs="Times New Roman"/>
          <w:sz w:val="24"/>
          <w:szCs w:val="24"/>
        </w:rPr>
      </w:pPr>
      <w:r w:rsidRPr="008D0282">
        <w:rPr>
          <w:rFonts w:ascii="Times New Roman" w:hAnsi="Times New Roman" w:cs="Times New Roman"/>
          <w:color w:val="000000"/>
          <w:sz w:val="24"/>
          <w:szCs w:val="24"/>
        </w:rPr>
        <w:t>Ако је подносилац захтева земљорадничка задруга, поред документације из става 1. овог члана, доставља се и попуњен Образац 2 – Табела чланова задруге, који је одштампан уз овај правилник и чини његов саставни део.</w:t>
      </w:r>
    </w:p>
    <w:p w14:paraId="0C15EAC8" w14:textId="77777777" w:rsidR="00DC6C34" w:rsidRPr="008D0282" w:rsidRDefault="008D0282" w:rsidP="008D0282">
      <w:pPr>
        <w:spacing w:after="150"/>
        <w:jc w:val="both"/>
        <w:rPr>
          <w:rFonts w:ascii="Times New Roman" w:hAnsi="Times New Roman" w:cs="Times New Roman"/>
          <w:sz w:val="24"/>
          <w:szCs w:val="24"/>
        </w:rPr>
      </w:pPr>
      <w:r w:rsidRPr="008D0282">
        <w:rPr>
          <w:rFonts w:ascii="Times New Roman" w:hAnsi="Times New Roman" w:cs="Times New Roman"/>
          <w:color w:val="000000"/>
          <w:sz w:val="24"/>
          <w:szCs w:val="24"/>
        </w:rPr>
        <w:t>Ако подносилац захтева није власник објекта који је предмет инвестиције, поред документације из става 1. овог члана, доставља се и уговор о закупу са роком важења од најмање пет година почев од календарске године за коју се подноси захтев, а који уговор је уписан у катастар непокретности као једини терет на предметном објекту.</w:t>
      </w:r>
    </w:p>
    <w:p w14:paraId="3FDCC2D0" w14:textId="77777777" w:rsidR="00DC6C34" w:rsidRPr="008D0282" w:rsidRDefault="008D0282">
      <w:pPr>
        <w:spacing w:after="150"/>
        <w:rPr>
          <w:rFonts w:ascii="Times New Roman" w:hAnsi="Times New Roman" w:cs="Times New Roman"/>
          <w:sz w:val="24"/>
          <w:szCs w:val="24"/>
        </w:rPr>
      </w:pPr>
      <w:r w:rsidRPr="008D0282">
        <w:rPr>
          <w:rFonts w:ascii="Times New Roman" w:hAnsi="Times New Roman" w:cs="Times New Roman"/>
          <w:color w:val="000000"/>
          <w:sz w:val="24"/>
          <w:szCs w:val="24"/>
        </w:rPr>
        <w:t>За подстицаје за изградњу објекта, поред документације из става 1. овог члана, доставља се и:</w:t>
      </w:r>
    </w:p>
    <w:p w14:paraId="132A7C55" w14:textId="77777777" w:rsidR="00DC6C34" w:rsidRPr="008D0282" w:rsidRDefault="008D0282" w:rsidP="008D0282">
      <w:pPr>
        <w:spacing w:after="150"/>
        <w:jc w:val="both"/>
        <w:rPr>
          <w:rFonts w:ascii="Times New Roman" w:hAnsi="Times New Roman" w:cs="Times New Roman"/>
          <w:sz w:val="24"/>
          <w:szCs w:val="24"/>
        </w:rPr>
      </w:pPr>
      <w:r w:rsidRPr="008D0282">
        <w:rPr>
          <w:rFonts w:ascii="Times New Roman" w:hAnsi="Times New Roman" w:cs="Times New Roman"/>
          <w:color w:val="000000"/>
          <w:sz w:val="24"/>
          <w:szCs w:val="24"/>
        </w:rPr>
        <w:t>1) уговор са овлашћеним извођачем радова;</w:t>
      </w:r>
    </w:p>
    <w:p w14:paraId="5FF08964" w14:textId="77777777" w:rsidR="00DC6C34" w:rsidRPr="008D0282" w:rsidRDefault="008D0282" w:rsidP="008D0282">
      <w:pPr>
        <w:spacing w:after="150"/>
        <w:jc w:val="both"/>
        <w:rPr>
          <w:rFonts w:ascii="Times New Roman" w:hAnsi="Times New Roman" w:cs="Times New Roman"/>
          <w:sz w:val="24"/>
          <w:szCs w:val="24"/>
        </w:rPr>
      </w:pPr>
      <w:r w:rsidRPr="008D0282">
        <w:rPr>
          <w:rFonts w:ascii="Times New Roman" w:hAnsi="Times New Roman" w:cs="Times New Roman"/>
          <w:color w:val="000000"/>
          <w:sz w:val="24"/>
          <w:szCs w:val="24"/>
        </w:rPr>
        <w:lastRenderedPageBreak/>
        <w:t>2) грађевинска књига, односно друга прописана евиденција у складу са законом којим се уређује планирање и изградња;</w:t>
      </w:r>
    </w:p>
    <w:p w14:paraId="29D3AA3B" w14:textId="77777777" w:rsidR="00DC6C34" w:rsidRPr="008D0282" w:rsidRDefault="008D0282" w:rsidP="008D0282">
      <w:pPr>
        <w:spacing w:after="150"/>
        <w:jc w:val="both"/>
        <w:rPr>
          <w:rFonts w:ascii="Times New Roman" w:hAnsi="Times New Roman" w:cs="Times New Roman"/>
          <w:sz w:val="24"/>
          <w:szCs w:val="24"/>
        </w:rPr>
      </w:pPr>
      <w:r w:rsidRPr="008D0282">
        <w:rPr>
          <w:rFonts w:ascii="Times New Roman" w:hAnsi="Times New Roman" w:cs="Times New Roman"/>
          <w:color w:val="000000"/>
          <w:sz w:val="24"/>
          <w:szCs w:val="24"/>
        </w:rPr>
        <w:t>3) окончана ситуација за изведене радове;</w:t>
      </w:r>
    </w:p>
    <w:p w14:paraId="3836584D" w14:textId="77777777" w:rsidR="00DC6C34" w:rsidRPr="008D0282" w:rsidRDefault="008D0282" w:rsidP="008D0282">
      <w:pPr>
        <w:spacing w:after="150"/>
        <w:jc w:val="both"/>
        <w:rPr>
          <w:rFonts w:ascii="Times New Roman" w:hAnsi="Times New Roman" w:cs="Times New Roman"/>
          <w:sz w:val="24"/>
          <w:szCs w:val="24"/>
        </w:rPr>
      </w:pPr>
      <w:r w:rsidRPr="008D0282">
        <w:rPr>
          <w:rFonts w:ascii="Times New Roman" w:hAnsi="Times New Roman" w:cs="Times New Roman"/>
          <w:color w:val="000000"/>
          <w:sz w:val="24"/>
          <w:szCs w:val="24"/>
        </w:rPr>
        <w:t>4) изјава овлашћеног извођача радова и надзорног органа да су врсте и количине материјала из рачуна из става 1. тачка 1) овог члана уграђене у објекат који је предмет инвестиције, ако је подносилац захтева сам извршио набавку материјала;</w:t>
      </w:r>
    </w:p>
    <w:p w14:paraId="17E644A9" w14:textId="77777777" w:rsidR="00DC6C34" w:rsidRPr="008D0282" w:rsidRDefault="008D0282" w:rsidP="008D0282">
      <w:pPr>
        <w:spacing w:after="150"/>
        <w:jc w:val="both"/>
        <w:rPr>
          <w:rFonts w:ascii="Times New Roman" w:hAnsi="Times New Roman" w:cs="Times New Roman"/>
          <w:sz w:val="24"/>
          <w:szCs w:val="24"/>
        </w:rPr>
      </w:pPr>
      <w:r w:rsidRPr="008D0282">
        <w:rPr>
          <w:rFonts w:ascii="Times New Roman" w:hAnsi="Times New Roman" w:cs="Times New Roman"/>
          <w:color w:val="000000"/>
          <w:sz w:val="24"/>
          <w:szCs w:val="24"/>
        </w:rPr>
        <w:t>5) употребна дозвола за изграђен објекат који је предмет захтева за остваривање права на подстицаје.</w:t>
      </w:r>
    </w:p>
    <w:p w14:paraId="77E4D431" w14:textId="77777777" w:rsidR="00DC6C34" w:rsidRPr="008D0282" w:rsidRDefault="008D0282" w:rsidP="008D0282">
      <w:pPr>
        <w:spacing w:after="150"/>
        <w:jc w:val="both"/>
        <w:rPr>
          <w:rFonts w:ascii="Times New Roman" w:hAnsi="Times New Roman" w:cs="Times New Roman"/>
          <w:sz w:val="24"/>
          <w:szCs w:val="24"/>
        </w:rPr>
      </w:pPr>
      <w:r w:rsidRPr="008D0282">
        <w:rPr>
          <w:rFonts w:ascii="Times New Roman" w:hAnsi="Times New Roman" w:cs="Times New Roman"/>
          <w:color w:val="000000"/>
          <w:sz w:val="24"/>
          <w:szCs w:val="24"/>
        </w:rPr>
        <w:t>Документација из става 1. тач. 1)–5) овог члана мора бити издата у периоду од 15. новембра претходне календарске године до дана подношења захтева, као и да гласи на подносиоца захтева.</w:t>
      </w:r>
    </w:p>
    <w:p w14:paraId="20AD62F9" w14:textId="77777777" w:rsidR="00DC6C34" w:rsidRPr="008D0282" w:rsidRDefault="008D0282" w:rsidP="008D0282">
      <w:pPr>
        <w:spacing w:after="150"/>
        <w:jc w:val="both"/>
        <w:rPr>
          <w:rFonts w:ascii="Times New Roman" w:hAnsi="Times New Roman" w:cs="Times New Roman"/>
          <w:sz w:val="24"/>
          <w:szCs w:val="24"/>
        </w:rPr>
      </w:pPr>
      <w:r w:rsidRPr="008D0282">
        <w:rPr>
          <w:rFonts w:ascii="Times New Roman" w:hAnsi="Times New Roman" w:cs="Times New Roman"/>
          <w:color w:val="000000"/>
          <w:sz w:val="24"/>
          <w:szCs w:val="24"/>
        </w:rPr>
        <w:t>Документацију из става 1. тач. 6)–11), става 2. тач. 2) и 3), става 3. и ставa 6. тачка 5) овог члана, Управа прибавља по службеној дужности у складу са законом којим се уређује општи управни поступак.</w:t>
      </w:r>
    </w:p>
    <w:p w14:paraId="36BAB802" w14:textId="77777777" w:rsidR="00DC6C34" w:rsidRPr="008D0282" w:rsidRDefault="008D0282">
      <w:pPr>
        <w:spacing w:after="120"/>
        <w:jc w:val="center"/>
        <w:rPr>
          <w:rFonts w:ascii="Times New Roman" w:hAnsi="Times New Roman" w:cs="Times New Roman"/>
          <w:sz w:val="24"/>
          <w:szCs w:val="24"/>
        </w:rPr>
      </w:pPr>
      <w:r w:rsidRPr="008D0282">
        <w:rPr>
          <w:rFonts w:ascii="Times New Roman" w:hAnsi="Times New Roman" w:cs="Times New Roman"/>
          <w:color w:val="000000"/>
          <w:sz w:val="24"/>
          <w:szCs w:val="24"/>
        </w:rPr>
        <w:t>Члан 10.</w:t>
      </w:r>
    </w:p>
    <w:p w14:paraId="3431FE7E" w14:textId="77777777" w:rsidR="00DC6C34" w:rsidRPr="008D0282" w:rsidRDefault="008D0282" w:rsidP="008D0282">
      <w:pPr>
        <w:spacing w:after="150"/>
        <w:jc w:val="both"/>
        <w:rPr>
          <w:rFonts w:ascii="Times New Roman" w:hAnsi="Times New Roman" w:cs="Times New Roman"/>
          <w:sz w:val="24"/>
          <w:szCs w:val="24"/>
        </w:rPr>
      </w:pPr>
      <w:r w:rsidRPr="008D0282">
        <w:rPr>
          <w:rFonts w:ascii="Times New Roman" w:hAnsi="Times New Roman" w:cs="Times New Roman"/>
          <w:color w:val="000000"/>
          <w:sz w:val="24"/>
          <w:szCs w:val="24"/>
        </w:rPr>
        <w:t>Уверења и потврде која се достављају уз захтев за остваривање права на подстицаја не могу бити старија од 30 дана од дана подношења захтева.</w:t>
      </w:r>
    </w:p>
    <w:p w14:paraId="7CFCF279" w14:textId="77777777" w:rsidR="00DC6C34" w:rsidRPr="008D0282" w:rsidRDefault="008D0282" w:rsidP="008D0282">
      <w:pPr>
        <w:spacing w:after="150"/>
        <w:jc w:val="both"/>
        <w:rPr>
          <w:rFonts w:ascii="Times New Roman" w:hAnsi="Times New Roman" w:cs="Times New Roman"/>
          <w:sz w:val="24"/>
          <w:szCs w:val="24"/>
        </w:rPr>
      </w:pPr>
      <w:r w:rsidRPr="008D0282">
        <w:rPr>
          <w:rFonts w:ascii="Times New Roman" w:hAnsi="Times New Roman" w:cs="Times New Roman"/>
          <w:color w:val="000000"/>
          <w:sz w:val="24"/>
          <w:szCs w:val="24"/>
        </w:rPr>
        <w:t>Документа која се достављају уз захтев морају да гласе на подносиоца захтева и прилажу се у оригиналу или овереној копији.</w:t>
      </w:r>
    </w:p>
    <w:p w14:paraId="0EEF0FD6" w14:textId="77777777" w:rsidR="00DC6C34" w:rsidRPr="008D0282" w:rsidRDefault="008D0282" w:rsidP="008D0282">
      <w:pPr>
        <w:spacing w:after="150"/>
        <w:jc w:val="both"/>
        <w:rPr>
          <w:rFonts w:ascii="Times New Roman" w:hAnsi="Times New Roman" w:cs="Times New Roman"/>
          <w:sz w:val="24"/>
          <w:szCs w:val="24"/>
        </w:rPr>
      </w:pPr>
      <w:r w:rsidRPr="008D0282">
        <w:rPr>
          <w:rFonts w:ascii="Times New Roman" w:hAnsi="Times New Roman" w:cs="Times New Roman"/>
          <w:color w:val="000000"/>
          <w:sz w:val="24"/>
          <w:szCs w:val="24"/>
        </w:rPr>
        <w:t>Документа на страном језику морају бити преведена на српски језик од стране овлашћеног судског преводиоца.</w:t>
      </w:r>
    </w:p>
    <w:p w14:paraId="043F2C3C" w14:textId="77777777" w:rsidR="00DC6C34" w:rsidRPr="008D0282" w:rsidRDefault="008D0282">
      <w:pPr>
        <w:spacing w:after="120"/>
        <w:jc w:val="center"/>
        <w:rPr>
          <w:rFonts w:ascii="Times New Roman" w:hAnsi="Times New Roman" w:cs="Times New Roman"/>
          <w:sz w:val="24"/>
          <w:szCs w:val="24"/>
        </w:rPr>
      </w:pPr>
      <w:r w:rsidRPr="008D0282">
        <w:rPr>
          <w:rFonts w:ascii="Times New Roman" w:hAnsi="Times New Roman" w:cs="Times New Roman"/>
          <w:color w:val="000000"/>
          <w:sz w:val="24"/>
          <w:szCs w:val="24"/>
        </w:rPr>
        <w:t>Члан 11.</w:t>
      </w:r>
    </w:p>
    <w:p w14:paraId="0690A2B6" w14:textId="77777777" w:rsidR="00DC6C34" w:rsidRPr="008D0282" w:rsidRDefault="008D0282" w:rsidP="008D0282">
      <w:pPr>
        <w:spacing w:after="150"/>
        <w:jc w:val="both"/>
        <w:rPr>
          <w:rFonts w:ascii="Times New Roman" w:hAnsi="Times New Roman" w:cs="Times New Roman"/>
          <w:sz w:val="24"/>
          <w:szCs w:val="24"/>
        </w:rPr>
      </w:pPr>
      <w:r w:rsidRPr="008D0282">
        <w:rPr>
          <w:rFonts w:ascii="Times New Roman" w:hAnsi="Times New Roman" w:cs="Times New Roman"/>
          <w:color w:val="000000"/>
          <w:sz w:val="24"/>
          <w:szCs w:val="24"/>
        </w:rPr>
        <w:t>Управа врши административну обраду захтева, провером података из захтева, документације приложене уз захтев као и службених евиденција.</w:t>
      </w:r>
    </w:p>
    <w:p w14:paraId="75BEDA55" w14:textId="77777777" w:rsidR="00DC6C34" w:rsidRPr="008D0282" w:rsidRDefault="008D0282" w:rsidP="008D0282">
      <w:pPr>
        <w:spacing w:after="150"/>
        <w:jc w:val="both"/>
        <w:rPr>
          <w:rFonts w:ascii="Times New Roman" w:hAnsi="Times New Roman" w:cs="Times New Roman"/>
          <w:sz w:val="24"/>
          <w:szCs w:val="24"/>
        </w:rPr>
      </w:pPr>
      <w:r w:rsidRPr="008D0282">
        <w:rPr>
          <w:rFonts w:ascii="Times New Roman" w:hAnsi="Times New Roman" w:cs="Times New Roman"/>
          <w:color w:val="000000"/>
          <w:sz w:val="24"/>
          <w:szCs w:val="24"/>
        </w:rPr>
        <w:t>Захтев поднет од стране лица које у складу са чланом 5. овог правилника нема право на подстицаје, преурањен и неблаговремен захтев, захтев послат факсом или електронском поштом, захтев са документацијом из члана 9. став 1. тач. 1)–5) овог правилника која не гласи на подносиоца захтева, односно која је издата након подношења захтева, као и сваки наредни захтев истог подносиоца у текућој години, Управа одбацује без разматрања.</w:t>
      </w:r>
    </w:p>
    <w:p w14:paraId="35CAF441" w14:textId="77777777" w:rsidR="00DC6C34" w:rsidRPr="008D0282" w:rsidRDefault="008D0282" w:rsidP="008D0282">
      <w:pPr>
        <w:spacing w:after="150"/>
        <w:jc w:val="both"/>
        <w:rPr>
          <w:rFonts w:ascii="Times New Roman" w:hAnsi="Times New Roman" w:cs="Times New Roman"/>
          <w:sz w:val="24"/>
          <w:szCs w:val="24"/>
        </w:rPr>
      </w:pPr>
      <w:r w:rsidRPr="008D0282">
        <w:rPr>
          <w:rFonts w:ascii="Times New Roman" w:hAnsi="Times New Roman" w:cs="Times New Roman"/>
          <w:color w:val="000000"/>
          <w:sz w:val="24"/>
          <w:szCs w:val="24"/>
        </w:rPr>
        <w:t>О остваривању права на подстицаје одлучује директор Управе решењем, у складу са законом којим се уређују подстицаји у пољопривреди и руралном развоју и овим правилником.</w:t>
      </w:r>
    </w:p>
    <w:p w14:paraId="46092161" w14:textId="77777777" w:rsidR="00DC6C34" w:rsidRPr="008D0282" w:rsidRDefault="008D0282">
      <w:pPr>
        <w:spacing w:after="120"/>
        <w:jc w:val="center"/>
        <w:rPr>
          <w:rFonts w:ascii="Times New Roman" w:hAnsi="Times New Roman" w:cs="Times New Roman"/>
          <w:sz w:val="24"/>
          <w:szCs w:val="24"/>
        </w:rPr>
      </w:pPr>
      <w:r w:rsidRPr="008D0282">
        <w:rPr>
          <w:rFonts w:ascii="Times New Roman" w:hAnsi="Times New Roman" w:cs="Times New Roman"/>
          <w:color w:val="000000"/>
          <w:sz w:val="24"/>
          <w:szCs w:val="24"/>
        </w:rPr>
        <w:t>Члан 12.</w:t>
      </w:r>
    </w:p>
    <w:p w14:paraId="67524FD1" w14:textId="77777777" w:rsidR="00DC6C34" w:rsidRPr="008D0282" w:rsidRDefault="008D0282" w:rsidP="008D0282">
      <w:pPr>
        <w:spacing w:after="150"/>
        <w:jc w:val="both"/>
        <w:rPr>
          <w:rFonts w:ascii="Times New Roman" w:hAnsi="Times New Roman" w:cs="Times New Roman"/>
          <w:sz w:val="24"/>
          <w:szCs w:val="24"/>
        </w:rPr>
      </w:pPr>
      <w:r w:rsidRPr="008D0282">
        <w:rPr>
          <w:rFonts w:ascii="Times New Roman" w:hAnsi="Times New Roman" w:cs="Times New Roman"/>
          <w:color w:val="000000"/>
          <w:sz w:val="24"/>
          <w:szCs w:val="24"/>
        </w:rPr>
        <w:t>Подстицаји се исплаћују на основу решења из члана 11. став 3. овог правилника, на наменски рачун корисника подстицаја уписан у Регистар.</w:t>
      </w:r>
    </w:p>
    <w:p w14:paraId="5BCCED00" w14:textId="77777777" w:rsidR="00DC6C34" w:rsidRPr="008D0282" w:rsidRDefault="008D0282" w:rsidP="008D0282">
      <w:pPr>
        <w:spacing w:after="150"/>
        <w:jc w:val="both"/>
        <w:rPr>
          <w:rFonts w:ascii="Times New Roman" w:hAnsi="Times New Roman" w:cs="Times New Roman"/>
          <w:sz w:val="24"/>
          <w:szCs w:val="24"/>
        </w:rPr>
      </w:pPr>
      <w:r w:rsidRPr="008D0282">
        <w:rPr>
          <w:rFonts w:ascii="Times New Roman" w:hAnsi="Times New Roman" w:cs="Times New Roman"/>
          <w:color w:val="000000"/>
          <w:sz w:val="24"/>
          <w:szCs w:val="24"/>
        </w:rPr>
        <w:lastRenderedPageBreak/>
        <w:t>Подстицаји се исплаћују по редоследу подношења уредно поднетих захтева у складу са законом којим се уређују подстицаји у пољопривреди и руралном развоју, а до износа финансијских средстава утврђеног посебним прописом којим се уређује расподела подстицаја у пољопривреди и руралном развоју.</w:t>
      </w:r>
    </w:p>
    <w:p w14:paraId="5FACFE4D" w14:textId="77777777" w:rsidR="00DC6C34" w:rsidRPr="008D0282" w:rsidRDefault="008D0282">
      <w:pPr>
        <w:spacing w:after="120"/>
        <w:jc w:val="center"/>
        <w:rPr>
          <w:rFonts w:ascii="Times New Roman" w:hAnsi="Times New Roman" w:cs="Times New Roman"/>
          <w:sz w:val="24"/>
          <w:szCs w:val="24"/>
        </w:rPr>
      </w:pPr>
      <w:r w:rsidRPr="008D0282">
        <w:rPr>
          <w:rFonts w:ascii="Times New Roman" w:hAnsi="Times New Roman" w:cs="Times New Roman"/>
          <w:color w:val="000000"/>
          <w:sz w:val="24"/>
          <w:szCs w:val="24"/>
        </w:rPr>
        <w:t>Члан 13.</w:t>
      </w:r>
    </w:p>
    <w:p w14:paraId="0AA4BFFE" w14:textId="77777777" w:rsidR="00DC6C34" w:rsidRPr="008D0282" w:rsidRDefault="008D0282" w:rsidP="008D0282">
      <w:pPr>
        <w:spacing w:after="150"/>
        <w:jc w:val="both"/>
        <w:rPr>
          <w:rFonts w:ascii="Times New Roman" w:hAnsi="Times New Roman" w:cs="Times New Roman"/>
          <w:sz w:val="24"/>
          <w:szCs w:val="24"/>
        </w:rPr>
      </w:pPr>
      <w:r w:rsidRPr="008D0282">
        <w:rPr>
          <w:rFonts w:ascii="Times New Roman" w:hAnsi="Times New Roman" w:cs="Times New Roman"/>
          <w:color w:val="000000"/>
          <w:sz w:val="24"/>
          <w:szCs w:val="24"/>
        </w:rPr>
        <w:t>Корисник подстицаја наменски користи, не отуђује и не омогућава другом лицу коришћење предмета подстицаја у року од пет година од дана коначности решења из члана 11. став 3. овог правилника и испуњава друге обавезе корисника подстицаја, у складу са законом којим се уређују подстицаји у пољопривреди и руралном развоју.</w:t>
      </w:r>
    </w:p>
    <w:p w14:paraId="6D663BF4" w14:textId="77777777" w:rsidR="00DC6C34" w:rsidRPr="008D0282" w:rsidRDefault="008D0282">
      <w:pPr>
        <w:spacing w:after="120"/>
        <w:jc w:val="center"/>
        <w:rPr>
          <w:rFonts w:ascii="Times New Roman" w:hAnsi="Times New Roman" w:cs="Times New Roman"/>
          <w:sz w:val="24"/>
          <w:szCs w:val="24"/>
        </w:rPr>
      </w:pPr>
      <w:r w:rsidRPr="008D0282">
        <w:rPr>
          <w:rFonts w:ascii="Times New Roman" w:hAnsi="Times New Roman" w:cs="Times New Roman"/>
          <w:color w:val="000000"/>
          <w:sz w:val="24"/>
          <w:szCs w:val="24"/>
        </w:rPr>
        <w:t>V. МАКСИМАЛНИ ИЗНОС ПОДСТИЦАЈА</w:t>
      </w:r>
    </w:p>
    <w:p w14:paraId="0616E0D4" w14:textId="77777777" w:rsidR="00DC6C34" w:rsidRPr="008D0282" w:rsidRDefault="008D0282">
      <w:pPr>
        <w:spacing w:after="120"/>
        <w:jc w:val="center"/>
        <w:rPr>
          <w:rFonts w:ascii="Times New Roman" w:hAnsi="Times New Roman" w:cs="Times New Roman"/>
          <w:sz w:val="24"/>
          <w:szCs w:val="24"/>
        </w:rPr>
      </w:pPr>
      <w:r w:rsidRPr="008D0282">
        <w:rPr>
          <w:rFonts w:ascii="Times New Roman" w:hAnsi="Times New Roman" w:cs="Times New Roman"/>
          <w:color w:val="000000"/>
          <w:sz w:val="24"/>
          <w:szCs w:val="24"/>
        </w:rPr>
        <w:t>Члан 14.</w:t>
      </w:r>
    </w:p>
    <w:p w14:paraId="36BBC8C2" w14:textId="77777777" w:rsidR="00DC6C34" w:rsidRPr="008D0282" w:rsidRDefault="008D0282" w:rsidP="008D0282">
      <w:pPr>
        <w:spacing w:after="150"/>
        <w:jc w:val="both"/>
        <w:rPr>
          <w:rFonts w:ascii="Times New Roman" w:hAnsi="Times New Roman" w:cs="Times New Roman"/>
          <w:sz w:val="24"/>
          <w:szCs w:val="24"/>
        </w:rPr>
      </w:pPr>
      <w:r w:rsidRPr="008D0282">
        <w:rPr>
          <w:rFonts w:ascii="Times New Roman" w:hAnsi="Times New Roman" w:cs="Times New Roman"/>
          <w:color w:val="000000"/>
          <w:sz w:val="24"/>
          <w:szCs w:val="24"/>
        </w:rPr>
        <w:t>Подстицаји се утврђују у процентуалном износу од вредности реализоване прихватљиве инвестиције умањене за износ средстава на име пореза на додату вредност, у складу са законом којим се уређују подстицаји у пољопривреди и руралном развоју, односно посебним прописом којим се уређује расподела подстицаја у пољопривреди и руралном развоју.</w:t>
      </w:r>
    </w:p>
    <w:p w14:paraId="5D11869A" w14:textId="77777777" w:rsidR="00DC6C34" w:rsidRPr="008D0282" w:rsidRDefault="008D0282" w:rsidP="008D0282">
      <w:pPr>
        <w:spacing w:after="150"/>
        <w:jc w:val="both"/>
        <w:rPr>
          <w:rFonts w:ascii="Times New Roman" w:hAnsi="Times New Roman" w:cs="Times New Roman"/>
          <w:sz w:val="24"/>
          <w:szCs w:val="24"/>
        </w:rPr>
      </w:pPr>
      <w:r w:rsidRPr="008D0282">
        <w:rPr>
          <w:rFonts w:ascii="Times New Roman" w:hAnsi="Times New Roman" w:cs="Times New Roman"/>
          <w:color w:val="000000"/>
          <w:sz w:val="24"/>
          <w:szCs w:val="24"/>
        </w:rPr>
        <w:t>Ако је подносилац захтева сам извршио увоз предмета инвестиције, вредност реализоване прихватљиве инвестиције из става 1. овог члана представља статистичка вредност робе у динарима утврђена у јединственој царинској исправи из члана 9. став 1. тачка 5) овог правилника.</w:t>
      </w:r>
    </w:p>
    <w:p w14:paraId="0465B0C5" w14:textId="77777777" w:rsidR="00DC6C34" w:rsidRPr="008D0282" w:rsidRDefault="008D0282" w:rsidP="008D0282">
      <w:pPr>
        <w:spacing w:after="150"/>
        <w:jc w:val="both"/>
        <w:rPr>
          <w:rFonts w:ascii="Times New Roman" w:hAnsi="Times New Roman" w:cs="Times New Roman"/>
          <w:sz w:val="24"/>
          <w:szCs w:val="24"/>
        </w:rPr>
      </w:pPr>
      <w:r w:rsidRPr="008D0282">
        <w:rPr>
          <w:rFonts w:ascii="Times New Roman" w:hAnsi="Times New Roman" w:cs="Times New Roman"/>
          <w:color w:val="000000"/>
          <w:sz w:val="24"/>
          <w:szCs w:val="24"/>
        </w:rPr>
        <w:t>Максимални износи подстицаја по појединој врсти подстицаја јесу:</w:t>
      </w:r>
    </w:p>
    <w:p w14:paraId="4C3B1B7B" w14:textId="77777777" w:rsidR="00DC6C34" w:rsidRPr="008D0282" w:rsidRDefault="008D0282" w:rsidP="008D0282">
      <w:pPr>
        <w:spacing w:after="150"/>
        <w:jc w:val="both"/>
        <w:rPr>
          <w:rFonts w:ascii="Times New Roman" w:hAnsi="Times New Roman" w:cs="Times New Roman"/>
          <w:sz w:val="24"/>
          <w:szCs w:val="24"/>
        </w:rPr>
      </w:pPr>
      <w:r w:rsidRPr="008D0282">
        <w:rPr>
          <w:rFonts w:ascii="Times New Roman" w:hAnsi="Times New Roman" w:cs="Times New Roman"/>
          <w:color w:val="000000"/>
          <w:sz w:val="24"/>
          <w:szCs w:val="24"/>
        </w:rPr>
        <w:t>1) за инвестиције у изградњу објеката – 10.000.000 динара;</w:t>
      </w:r>
    </w:p>
    <w:p w14:paraId="129A1414" w14:textId="77777777" w:rsidR="00DC6C34" w:rsidRPr="008D0282" w:rsidRDefault="008D0282" w:rsidP="008D0282">
      <w:pPr>
        <w:spacing w:after="150"/>
        <w:jc w:val="both"/>
        <w:rPr>
          <w:rFonts w:ascii="Times New Roman" w:hAnsi="Times New Roman" w:cs="Times New Roman"/>
          <w:sz w:val="24"/>
          <w:szCs w:val="24"/>
        </w:rPr>
      </w:pPr>
      <w:r w:rsidRPr="008D0282">
        <w:rPr>
          <w:rFonts w:ascii="Times New Roman" w:hAnsi="Times New Roman" w:cs="Times New Roman"/>
          <w:color w:val="000000"/>
          <w:sz w:val="24"/>
          <w:szCs w:val="24"/>
        </w:rPr>
        <w:t>2) за набавку нове опреме, уређаја и машина у функцији производње јаких алкохолних пића – 5.000.000 динара;</w:t>
      </w:r>
    </w:p>
    <w:p w14:paraId="3C01074D" w14:textId="77777777" w:rsidR="00DC6C34" w:rsidRPr="008D0282" w:rsidRDefault="008D0282" w:rsidP="008D0282">
      <w:pPr>
        <w:spacing w:after="150"/>
        <w:jc w:val="both"/>
        <w:rPr>
          <w:rFonts w:ascii="Times New Roman" w:hAnsi="Times New Roman" w:cs="Times New Roman"/>
          <w:sz w:val="24"/>
          <w:szCs w:val="24"/>
        </w:rPr>
      </w:pPr>
      <w:r w:rsidRPr="008D0282">
        <w:rPr>
          <w:rFonts w:ascii="Times New Roman" w:hAnsi="Times New Roman" w:cs="Times New Roman"/>
          <w:color w:val="000000"/>
          <w:sz w:val="24"/>
          <w:szCs w:val="24"/>
        </w:rPr>
        <w:t>3) за опште трошкове – 500.000 динара.</w:t>
      </w:r>
    </w:p>
    <w:p w14:paraId="0E81EC1E" w14:textId="77777777" w:rsidR="00DC6C34" w:rsidRPr="008D0282" w:rsidRDefault="008D0282" w:rsidP="008D0282">
      <w:pPr>
        <w:spacing w:after="150"/>
        <w:jc w:val="both"/>
        <w:rPr>
          <w:rFonts w:ascii="Times New Roman" w:hAnsi="Times New Roman" w:cs="Times New Roman"/>
          <w:sz w:val="24"/>
          <w:szCs w:val="24"/>
        </w:rPr>
      </w:pPr>
      <w:r w:rsidRPr="008D0282">
        <w:rPr>
          <w:rFonts w:ascii="Times New Roman" w:hAnsi="Times New Roman" w:cs="Times New Roman"/>
          <w:color w:val="000000"/>
          <w:sz w:val="24"/>
          <w:szCs w:val="24"/>
        </w:rPr>
        <w:t>Највиши укупни износ подстицаја који корисник подстицаја може да оствари у једној календарској години је 15.500.000 динара.</w:t>
      </w:r>
    </w:p>
    <w:p w14:paraId="294BF7E4" w14:textId="77777777" w:rsidR="00DC6C34" w:rsidRPr="008D0282" w:rsidRDefault="008D0282">
      <w:pPr>
        <w:spacing w:after="120"/>
        <w:jc w:val="center"/>
        <w:rPr>
          <w:rFonts w:ascii="Times New Roman" w:hAnsi="Times New Roman" w:cs="Times New Roman"/>
          <w:sz w:val="24"/>
          <w:szCs w:val="24"/>
        </w:rPr>
      </w:pPr>
      <w:r w:rsidRPr="008D0282">
        <w:rPr>
          <w:rFonts w:ascii="Times New Roman" w:hAnsi="Times New Roman" w:cs="Times New Roman"/>
          <w:color w:val="000000"/>
          <w:sz w:val="24"/>
          <w:szCs w:val="24"/>
        </w:rPr>
        <w:t>VI. ПРЕЛАЗНЕ И ЗАВРШНЕ ОДРЕДБЕ</w:t>
      </w:r>
    </w:p>
    <w:p w14:paraId="6271BA1F" w14:textId="77777777" w:rsidR="00DC6C34" w:rsidRPr="008D0282" w:rsidRDefault="008D0282">
      <w:pPr>
        <w:spacing w:after="120"/>
        <w:jc w:val="center"/>
        <w:rPr>
          <w:rFonts w:ascii="Times New Roman" w:hAnsi="Times New Roman" w:cs="Times New Roman"/>
          <w:sz w:val="24"/>
          <w:szCs w:val="24"/>
        </w:rPr>
      </w:pPr>
      <w:r w:rsidRPr="008D0282">
        <w:rPr>
          <w:rFonts w:ascii="Times New Roman" w:hAnsi="Times New Roman" w:cs="Times New Roman"/>
          <w:color w:val="000000"/>
          <w:sz w:val="24"/>
          <w:szCs w:val="24"/>
        </w:rPr>
        <w:t>Члан 15.</w:t>
      </w:r>
    </w:p>
    <w:p w14:paraId="3FFE1E5D" w14:textId="77777777" w:rsidR="00DC6C34" w:rsidRPr="008D0282" w:rsidRDefault="008D0282" w:rsidP="008D0282">
      <w:pPr>
        <w:spacing w:after="150"/>
        <w:jc w:val="both"/>
        <w:rPr>
          <w:rFonts w:ascii="Times New Roman" w:hAnsi="Times New Roman" w:cs="Times New Roman"/>
          <w:sz w:val="24"/>
          <w:szCs w:val="24"/>
        </w:rPr>
      </w:pPr>
      <w:r w:rsidRPr="008D0282">
        <w:rPr>
          <w:rFonts w:ascii="Times New Roman" w:hAnsi="Times New Roman" w:cs="Times New Roman"/>
          <w:color w:val="000000"/>
          <w:sz w:val="24"/>
          <w:szCs w:val="24"/>
        </w:rPr>
        <w:t>Захтеви за остваривање права на подстицаје поднети до дана ступања на снагу овог правилника решаваће се у складу са прописом који је био на снази у време њиховог подношења.</w:t>
      </w:r>
    </w:p>
    <w:p w14:paraId="12DFAD3B" w14:textId="77777777" w:rsidR="00DC6C34" w:rsidRPr="008D0282" w:rsidRDefault="008D0282">
      <w:pPr>
        <w:spacing w:after="120"/>
        <w:jc w:val="center"/>
        <w:rPr>
          <w:rFonts w:ascii="Times New Roman" w:hAnsi="Times New Roman" w:cs="Times New Roman"/>
          <w:sz w:val="24"/>
          <w:szCs w:val="24"/>
        </w:rPr>
      </w:pPr>
      <w:r w:rsidRPr="008D0282">
        <w:rPr>
          <w:rFonts w:ascii="Times New Roman" w:hAnsi="Times New Roman" w:cs="Times New Roman"/>
          <w:color w:val="000000"/>
          <w:sz w:val="24"/>
          <w:szCs w:val="24"/>
        </w:rPr>
        <w:t>Члан 16.</w:t>
      </w:r>
    </w:p>
    <w:p w14:paraId="2A0562F0" w14:textId="77777777" w:rsidR="00DC6C34" w:rsidRPr="008D0282" w:rsidRDefault="008D0282" w:rsidP="008D0282">
      <w:pPr>
        <w:spacing w:after="150"/>
        <w:jc w:val="both"/>
        <w:rPr>
          <w:rFonts w:ascii="Times New Roman" w:hAnsi="Times New Roman" w:cs="Times New Roman"/>
          <w:sz w:val="24"/>
          <w:szCs w:val="24"/>
        </w:rPr>
      </w:pPr>
      <w:r w:rsidRPr="008D0282">
        <w:rPr>
          <w:rFonts w:ascii="Times New Roman" w:hAnsi="Times New Roman" w:cs="Times New Roman"/>
          <w:color w:val="000000"/>
          <w:sz w:val="24"/>
          <w:szCs w:val="24"/>
        </w:rPr>
        <w:t xml:space="preserve">Даном ступања на снагу овог правилника престаје да важи Правилник о подстицајима за инвестиције у прераду и маркетинг пољопривредних и прехрамбених производа и производа рибарства за набавку опреме у сектору млека, меса, воћа, поврћа, вина, пива и јаких алкохолних пића („Службени гласник РСˮ, бр. 35/19, 25/20 и 87/20 – др. </w:t>
      </w:r>
      <w:r w:rsidRPr="008D0282">
        <w:rPr>
          <w:rFonts w:ascii="Times New Roman" w:hAnsi="Times New Roman" w:cs="Times New Roman"/>
          <w:color w:val="000000"/>
          <w:sz w:val="24"/>
          <w:szCs w:val="24"/>
        </w:rPr>
        <w:lastRenderedPageBreak/>
        <w:t>правилник) у делу који се односи на подстицаје подршке програму за инвестиције у производњу јаких алкохолних пића.</w:t>
      </w:r>
    </w:p>
    <w:p w14:paraId="2BB15500" w14:textId="77777777" w:rsidR="00DC6C34" w:rsidRPr="008D0282" w:rsidRDefault="008D0282">
      <w:pPr>
        <w:spacing w:after="120"/>
        <w:jc w:val="center"/>
        <w:rPr>
          <w:rFonts w:ascii="Times New Roman" w:hAnsi="Times New Roman" w:cs="Times New Roman"/>
          <w:sz w:val="24"/>
          <w:szCs w:val="24"/>
        </w:rPr>
      </w:pPr>
      <w:r w:rsidRPr="008D0282">
        <w:rPr>
          <w:rFonts w:ascii="Times New Roman" w:hAnsi="Times New Roman" w:cs="Times New Roman"/>
          <w:color w:val="000000"/>
          <w:sz w:val="24"/>
          <w:szCs w:val="24"/>
        </w:rPr>
        <w:t>Члан 17.</w:t>
      </w:r>
    </w:p>
    <w:p w14:paraId="4D16A33C" w14:textId="77777777" w:rsidR="00DC6C34" w:rsidRPr="008D0282" w:rsidRDefault="008D0282">
      <w:pPr>
        <w:spacing w:after="150"/>
        <w:rPr>
          <w:rFonts w:ascii="Times New Roman" w:hAnsi="Times New Roman" w:cs="Times New Roman"/>
          <w:sz w:val="24"/>
          <w:szCs w:val="24"/>
        </w:rPr>
      </w:pPr>
      <w:r w:rsidRPr="008D0282">
        <w:rPr>
          <w:rFonts w:ascii="Times New Roman" w:hAnsi="Times New Roman" w:cs="Times New Roman"/>
          <w:color w:val="000000"/>
          <w:sz w:val="24"/>
          <w:szCs w:val="24"/>
        </w:rPr>
        <w:t>Овај правилник ступа на снагу наредног дана од дана објављивања у „Службеном гласнику Републике Србије”.</w:t>
      </w:r>
    </w:p>
    <w:p w14:paraId="78812483" w14:textId="77777777" w:rsidR="00DC6C34" w:rsidRPr="008D0282" w:rsidRDefault="008D0282">
      <w:pPr>
        <w:spacing w:after="150"/>
        <w:jc w:val="right"/>
        <w:rPr>
          <w:rFonts w:ascii="Times New Roman" w:hAnsi="Times New Roman" w:cs="Times New Roman"/>
          <w:sz w:val="24"/>
          <w:szCs w:val="24"/>
        </w:rPr>
      </w:pPr>
      <w:r w:rsidRPr="008D0282">
        <w:rPr>
          <w:rFonts w:ascii="Times New Roman" w:hAnsi="Times New Roman" w:cs="Times New Roman"/>
          <w:color w:val="000000"/>
          <w:sz w:val="24"/>
          <w:szCs w:val="24"/>
        </w:rPr>
        <w:t>Број 110-00-120/2020-09</w:t>
      </w:r>
    </w:p>
    <w:p w14:paraId="0D62AF21" w14:textId="77777777" w:rsidR="00DC6C34" w:rsidRPr="008D0282" w:rsidRDefault="008D0282">
      <w:pPr>
        <w:spacing w:after="150"/>
        <w:jc w:val="right"/>
        <w:rPr>
          <w:rFonts w:ascii="Times New Roman" w:hAnsi="Times New Roman" w:cs="Times New Roman"/>
          <w:sz w:val="24"/>
          <w:szCs w:val="24"/>
        </w:rPr>
      </w:pPr>
      <w:r w:rsidRPr="008D0282">
        <w:rPr>
          <w:rFonts w:ascii="Times New Roman" w:hAnsi="Times New Roman" w:cs="Times New Roman"/>
          <w:color w:val="000000"/>
          <w:sz w:val="24"/>
          <w:szCs w:val="24"/>
        </w:rPr>
        <w:t>У Београду, 26. октобра 2020. године</w:t>
      </w:r>
    </w:p>
    <w:p w14:paraId="1DE52A15" w14:textId="77777777" w:rsidR="00DC6C34" w:rsidRPr="008D0282" w:rsidRDefault="008D0282">
      <w:pPr>
        <w:spacing w:after="150"/>
        <w:jc w:val="right"/>
        <w:rPr>
          <w:rFonts w:ascii="Times New Roman" w:hAnsi="Times New Roman" w:cs="Times New Roman"/>
          <w:sz w:val="24"/>
          <w:szCs w:val="24"/>
        </w:rPr>
      </w:pPr>
      <w:r w:rsidRPr="008D0282">
        <w:rPr>
          <w:rFonts w:ascii="Times New Roman" w:hAnsi="Times New Roman" w:cs="Times New Roman"/>
          <w:color w:val="000000"/>
          <w:sz w:val="24"/>
          <w:szCs w:val="24"/>
        </w:rPr>
        <w:t>Министар,</w:t>
      </w:r>
    </w:p>
    <w:p w14:paraId="7B8C17BB" w14:textId="061B935C" w:rsidR="00DC6C34" w:rsidRDefault="008D0282">
      <w:pPr>
        <w:spacing w:after="150"/>
        <w:jc w:val="right"/>
        <w:rPr>
          <w:rFonts w:ascii="Times New Roman" w:hAnsi="Times New Roman" w:cs="Times New Roman"/>
          <w:color w:val="000000"/>
          <w:sz w:val="24"/>
          <w:szCs w:val="24"/>
        </w:rPr>
      </w:pPr>
      <w:r w:rsidRPr="008D0282">
        <w:rPr>
          <w:rFonts w:ascii="Times New Roman" w:hAnsi="Times New Roman" w:cs="Times New Roman"/>
          <w:b/>
          <w:color w:val="000000"/>
          <w:sz w:val="24"/>
          <w:szCs w:val="24"/>
        </w:rPr>
        <w:t>Бранислав Недимовић,</w:t>
      </w:r>
      <w:r w:rsidRPr="008D0282">
        <w:rPr>
          <w:rFonts w:ascii="Times New Roman" w:hAnsi="Times New Roman" w:cs="Times New Roman"/>
          <w:color w:val="000000"/>
          <w:sz w:val="24"/>
          <w:szCs w:val="24"/>
        </w:rPr>
        <w:t xml:space="preserve"> с.р.</w:t>
      </w:r>
    </w:p>
    <w:p w14:paraId="6AF0F042" w14:textId="383E0AE3" w:rsidR="008D0282" w:rsidRDefault="008D0282">
      <w:pPr>
        <w:spacing w:after="150"/>
        <w:jc w:val="right"/>
        <w:rPr>
          <w:rFonts w:ascii="Times New Roman" w:hAnsi="Times New Roman" w:cs="Times New Roman"/>
          <w:color w:val="000000"/>
          <w:sz w:val="24"/>
          <w:szCs w:val="24"/>
        </w:rPr>
      </w:pPr>
    </w:p>
    <w:p w14:paraId="3F348A7F" w14:textId="77AA8797" w:rsidR="002937C5" w:rsidRDefault="002937C5">
      <w:pPr>
        <w:rPr>
          <w:rFonts w:ascii="Times New Roman" w:hAnsi="Times New Roman" w:cs="Times New Roman"/>
          <w:sz w:val="24"/>
          <w:szCs w:val="24"/>
        </w:rPr>
      </w:pPr>
      <w:r>
        <w:rPr>
          <w:rFonts w:ascii="Times New Roman" w:hAnsi="Times New Roman" w:cs="Times New Roman"/>
          <w:sz w:val="24"/>
          <w:szCs w:val="24"/>
        </w:rPr>
        <w:br w:type="page"/>
      </w:r>
    </w:p>
    <w:p w14:paraId="4877524D" w14:textId="77777777" w:rsidR="00DC6C34" w:rsidRPr="008D0282" w:rsidRDefault="008D0282">
      <w:pPr>
        <w:spacing w:after="150"/>
        <w:jc w:val="right"/>
        <w:rPr>
          <w:rFonts w:ascii="Times New Roman" w:hAnsi="Times New Roman" w:cs="Times New Roman"/>
          <w:sz w:val="24"/>
          <w:szCs w:val="24"/>
        </w:rPr>
      </w:pPr>
      <w:r w:rsidRPr="008D0282">
        <w:rPr>
          <w:rFonts w:ascii="Times New Roman" w:hAnsi="Times New Roman" w:cs="Times New Roman"/>
          <w:color w:val="000000"/>
          <w:sz w:val="24"/>
          <w:szCs w:val="24"/>
        </w:rPr>
        <w:lastRenderedPageBreak/>
        <w:t>Прилог 1.</w:t>
      </w:r>
    </w:p>
    <w:p w14:paraId="249D2712" w14:textId="53339BAE" w:rsidR="00DC6C34" w:rsidRDefault="008D0282">
      <w:pPr>
        <w:spacing w:after="120"/>
        <w:jc w:val="center"/>
        <w:rPr>
          <w:rFonts w:ascii="Times New Roman" w:hAnsi="Times New Roman" w:cs="Times New Roman"/>
          <w:color w:val="000000"/>
          <w:sz w:val="24"/>
          <w:szCs w:val="24"/>
        </w:rPr>
      </w:pPr>
      <w:bookmarkStart w:id="0" w:name="_GoBack"/>
      <w:r w:rsidRPr="008D0282">
        <w:rPr>
          <w:rFonts w:ascii="Times New Roman" w:hAnsi="Times New Roman" w:cs="Times New Roman"/>
          <w:color w:val="000000"/>
          <w:sz w:val="24"/>
          <w:szCs w:val="24"/>
        </w:rPr>
        <w:t>ЛИСТА ПРИХВАТЉИВИХ ИНВЕСТИЦИЈА И ТРОШКОВА</w:t>
      </w:r>
      <w:r w:rsidRPr="008D0282">
        <w:rPr>
          <w:rFonts w:ascii="Times New Roman" w:hAnsi="Times New Roman" w:cs="Times New Roman"/>
          <w:sz w:val="24"/>
          <w:szCs w:val="24"/>
        </w:rPr>
        <w:br/>
      </w:r>
      <w:r w:rsidRPr="008D0282">
        <w:rPr>
          <w:rFonts w:ascii="Times New Roman" w:hAnsi="Times New Roman" w:cs="Times New Roman"/>
          <w:color w:val="000000"/>
          <w:sz w:val="24"/>
          <w:szCs w:val="24"/>
        </w:rPr>
        <w:t>У СЕКТОРУ ПРОИЗВОДЊЕ ЈАКИХ АЛКОХОЛНИХ ПИЋА</w:t>
      </w:r>
    </w:p>
    <w:bookmarkEnd w:id="0"/>
    <w:p w14:paraId="7DE843C4" w14:textId="77777777" w:rsidR="002937C5" w:rsidRPr="008D0282" w:rsidRDefault="002937C5">
      <w:pPr>
        <w:spacing w:after="120"/>
        <w:jc w:val="center"/>
        <w:rPr>
          <w:rFonts w:ascii="Times New Roman" w:hAnsi="Times New Roman" w:cs="Times New Roman"/>
          <w:sz w:val="24"/>
          <w:szCs w:val="24"/>
        </w:rPr>
      </w:pP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784"/>
        <w:gridCol w:w="2696"/>
        <w:gridCol w:w="5412"/>
      </w:tblGrid>
      <w:tr w:rsidR="00DC6C34" w:rsidRPr="008D0282" w14:paraId="197EDB08" w14:textId="77777777">
        <w:trPr>
          <w:trHeight w:val="45"/>
          <w:tblCellSpacing w:w="0" w:type="auto"/>
        </w:trPr>
        <w:tc>
          <w:tcPr>
            <w:tcW w:w="0" w:type="auto"/>
            <w:gridSpan w:val="3"/>
            <w:tcBorders>
              <w:top w:val="single" w:sz="8" w:space="0" w:color="000000"/>
              <w:left w:val="single" w:sz="8" w:space="0" w:color="000000"/>
              <w:bottom w:val="single" w:sz="8" w:space="0" w:color="000000"/>
              <w:right w:val="single" w:sz="8" w:space="0" w:color="000000"/>
            </w:tcBorders>
            <w:vAlign w:val="center"/>
          </w:tcPr>
          <w:p w14:paraId="3BF0A1E0" w14:textId="77777777" w:rsidR="00DC6C34" w:rsidRPr="008D0282" w:rsidRDefault="008D0282">
            <w:pPr>
              <w:spacing w:after="150"/>
              <w:rPr>
                <w:rFonts w:ascii="Times New Roman" w:hAnsi="Times New Roman" w:cs="Times New Roman"/>
                <w:sz w:val="24"/>
                <w:szCs w:val="24"/>
              </w:rPr>
            </w:pPr>
            <w:r w:rsidRPr="008D0282">
              <w:rPr>
                <w:rFonts w:ascii="Times New Roman" w:hAnsi="Times New Roman" w:cs="Times New Roman"/>
                <w:color w:val="000000"/>
                <w:sz w:val="24"/>
                <w:szCs w:val="24"/>
              </w:rPr>
              <w:t>Инвестиције за које се остварују подстицаји</w:t>
            </w:r>
          </w:p>
        </w:tc>
      </w:tr>
      <w:tr w:rsidR="00DC6C34" w:rsidRPr="008D0282" w14:paraId="3C29F3A8" w14:textId="77777777">
        <w:trPr>
          <w:trHeight w:val="45"/>
          <w:tblCellSpacing w:w="0" w:type="auto"/>
        </w:trPr>
        <w:tc>
          <w:tcPr>
            <w:tcW w:w="577" w:type="dxa"/>
            <w:tcBorders>
              <w:top w:val="single" w:sz="8" w:space="0" w:color="000000"/>
              <w:left w:val="single" w:sz="8" w:space="0" w:color="000000"/>
              <w:bottom w:val="single" w:sz="8" w:space="0" w:color="000000"/>
              <w:right w:val="single" w:sz="8" w:space="0" w:color="000000"/>
            </w:tcBorders>
            <w:vAlign w:val="center"/>
          </w:tcPr>
          <w:p w14:paraId="32A56E6A" w14:textId="77777777" w:rsidR="00DC6C34" w:rsidRPr="002937C5" w:rsidRDefault="008D0282">
            <w:pPr>
              <w:spacing w:after="150"/>
              <w:rPr>
                <w:rFonts w:ascii="Times New Roman" w:hAnsi="Times New Roman" w:cs="Times New Roman"/>
                <w:szCs w:val="24"/>
              </w:rPr>
            </w:pPr>
            <w:r w:rsidRPr="002937C5">
              <w:rPr>
                <w:rFonts w:ascii="Times New Roman" w:hAnsi="Times New Roman" w:cs="Times New Roman"/>
                <w:color w:val="000000"/>
                <w:szCs w:val="24"/>
              </w:rPr>
              <w:t>Редни бр.</w:t>
            </w:r>
          </w:p>
        </w:tc>
        <w:tc>
          <w:tcPr>
            <w:tcW w:w="4078" w:type="dxa"/>
            <w:tcBorders>
              <w:top w:val="single" w:sz="8" w:space="0" w:color="000000"/>
              <w:left w:val="single" w:sz="8" w:space="0" w:color="000000"/>
              <w:bottom w:val="single" w:sz="8" w:space="0" w:color="000000"/>
              <w:right w:val="single" w:sz="8" w:space="0" w:color="000000"/>
            </w:tcBorders>
            <w:vAlign w:val="center"/>
          </w:tcPr>
          <w:p w14:paraId="0F89AE4E" w14:textId="77777777" w:rsidR="00DC6C34" w:rsidRPr="002937C5" w:rsidRDefault="008D0282">
            <w:pPr>
              <w:spacing w:after="150"/>
              <w:rPr>
                <w:rFonts w:ascii="Times New Roman" w:hAnsi="Times New Roman" w:cs="Times New Roman"/>
                <w:szCs w:val="24"/>
              </w:rPr>
            </w:pPr>
            <w:r w:rsidRPr="002937C5">
              <w:rPr>
                <w:rFonts w:ascii="Times New Roman" w:hAnsi="Times New Roman" w:cs="Times New Roman"/>
                <w:color w:val="000000"/>
                <w:szCs w:val="24"/>
              </w:rPr>
              <w:t>Врсте инвестиција</w:t>
            </w:r>
          </w:p>
        </w:tc>
        <w:tc>
          <w:tcPr>
            <w:tcW w:w="9745" w:type="dxa"/>
            <w:tcBorders>
              <w:top w:val="single" w:sz="8" w:space="0" w:color="000000"/>
              <w:left w:val="single" w:sz="8" w:space="0" w:color="000000"/>
              <w:bottom w:val="single" w:sz="8" w:space="0" w:color="000000"/>
              <w:right w:val="single" w:sz="8" w:space="0" w:color="000000"/>
            </w:tcBorders>
            <w:vAlign w:val="center"/>
          </w:tcPr>
          <w:p w14:paraId="2FF098FD" w14:textId="77777777" w:rsidR="00DC6C34" w:rsidRPr="002937C5" w:rsidRDefault="008D0282">
            <w:pPr>
              <w:spacing w:after="150"/>
              <w:rPr>
                <w:rFonts w:ascii="Times New Roman" w:hAnsi="Times New Roman" w:cs="Times New Roman"/>
                <w:szCs w:val="24"/>
              </w:rPr>
            </w:pPr>
            <w:r w:rsidRPr="002937C5">
              <w:rPr>
                <w:rFonts w:ascii="Times New Roman" w:hAnsi="Times New Roman" w:cs="Times New Roman"/>
                <w:color w:val="000000"/>
                <w:szCs w:val="24"/>
              </w:rPr>
              <w:t>Прихватљиве инвестиције</w:t>
            </w:r>
          </w:p>
        </w:tc>
      </w:tr>
      <w:tr w:rsidR="00DC6C34" w:rsidRPr="008D0282" w14:paraId="2F0A3A99" w14:textId="77777777">
        <w:trPr>
          <w:trHeight w:val="45"/>
          <w:tblCellSpacing w:w="0" w:type="auto"/>
        </w:trPr>
        <w:tc>
          <w:tcPr>
            <w:tcW w:w="577" w:type="dxa"/>
            <w:tcBorders>
              <w:top w:val="single" w:sz="8" w:space="0" w:color="000000"/>
              <w:left w:val="single" w:sz="8" w:space="0" w:color="000000"/>
              <w:bottom w:val="single" w:sz="8" w:space="0" w:color="000000"/>
              <w:right w:val="single" w:sz="8" w:space="0" w:color="000000"/>
            </w:tcBorders>
            <w:vAlign w:val="center"/>
          </w:tcPr>
          <w:p w14:paraId="30755464" w14:textId="77777777" w:rsidR="00DC6C34" w:rsidRPr="008D0282" w:rsidRDefault="008D0282">
            <w:pPr>
              <w:spacing w:after="150"/>
              <w:rPr>
                <w:rFonts w:ascii="Times New Roman" w:hAnsi="Times New Roman" w:cs="Times New Roman"/>
                <w:sz w:val="24"/>
                <w:szCs w:val="24"/>
              </w:rPr>
            </w:pPr>
            <w:r w:rsidRPr="008D0282">
              <w:rPr>
                <w:rFonts w:ascii="Times New Roman" w:hAnsi="Times New Roman" w:cs="Times New Roman"/>
                <w:color w:val="000000"/>
                <w:sz w:val="24"/>
                <w:szCs w:val="24"/>
              </w:rPr>
              <w:t>1)</w:t>
            </w:r>
          </w:p>
        </w:tc>
        <w:tc>
          <w:tcPr>
            <w:tcW w:w="4078" w:type="dxa"/>
            <w:tcBorders>
              <w:top w:val="single" w:sz="8" w:space="0" w:color="000000"/>
              <w:left w:val="single" w:sz="8" w:space="0" w:color="000000"/>
              <w:bottom w:val="single" w:sz="8" w:space="0" w:color="000000"/>
              <w:right w:val="single" w:sz="8" w:space="0" w:color="000000"/>
            </w:tcBorders>
            <w:vAlign w:val="center"/>
          </w:tcPr>
          <w:p w14:paraId="20334A6F" w14:textId="77777777" w:rsidR="00DC6C34" w:rsidRPr="008D0282" w:rsidRDefault="008D0282">
            <w:pPr>
              <w:spacing w:after="150"/>
              <w:rPr>
                <w:rFonts w:ascii="Times New Roman" w:hAnsi="Times New Roman" w:cs="Times New Roman"/>
                <w:sz w:val="24"/>
                <w:szCs w:val="24"/>
              </w:rPr>
            </w:pPr>
            <w:r w:rsidRPr="008D0282">
              <w:rPr>
                <w:rFonts w:ascii="Times New Roman" w:hAnsi="Times New Roman" w:cs="Times New Roman"/>
                <w:color w:val="000000"/>
                <w:sz w:val="24"/>
                <w:szCs w:val="24"/>
              </w:rPr>
              <w:t>Општи трошак</w:t>
            </w:r>
          </w:p>
        </w:tc>
        <w:tc>
          <w:tcPr>
            <w:tcW w:w="9745" w:type="dxa"/>
            <w:tcBorders>
              <w:top w:val="single" w:sz="8" w:space="0" w:color="000000"/>
              <w:left w:val="single" w:sz="8" w:space="0" w:color="000000"/>
              <w:bottom w:val="single" w:sz="8" w:space="0" w:color="000000"/>
              <w:right w:val="single" w:sz="8" w:space="0" w:color="000000"/>
            </w:tcBorders>
            <w:vAlign w:val="center"/>
          </w:tcPr>
          <w:p w14:paraId="6ABB5073" w14:textId="77777777" w:rsidR="00DC6C34" w:rsidRPr="008D0282" w:rsidRDefault="008D0282">
            <w:pPr>
              <w:spacing w:after="150"/>
              <w:rPr>
                <w:rFonts w:ascii="Times New Roman" w:hAnsi="Times New Roman" w:cs="Times New Roman"/>
                <w:sz w:val="24"/>
                <w:szCs w:val="24"/>
              </w:rPr>
            </w:pPr>
            <w:r w:rsidRPr="008D0282">
              <w:rPr>
                <w:rFonts w:ascii="Times New Roman" w:hAnsi="Times New Roman" w:cs="Times New Roman"/>
                <w:color w:val="000000"/>
                <w:sz w:val="24"/>
                <w:szCs w:val="24"/>
              </w:rPr>
              <w:t>– Трошкови за припрему грађевинског пројекта и техничке документације за изградњу објекта који је у функцији производње јаких алкохолних пића</w:t>
            </w:r>
          </w:p>
        </w:tc>
      </w:tr>
      <w:tr w:rsidR="00DC6C34" w:rsidRPr="008D0282" w14:paraId="6EB3142E" w14:textId="77777777">
        <w:trPr>
          <w:trHeight w:val="45"/>
          <w:tblCellSpacing w:w="0" w:type="auto"/>
        </w:trPr>
        <w:tc>
          <w:tcPr>
            <w:tcW w:w="577" w:type="dxa"/>
            <w:tcBorders>
              <w:top w:val="single" w:sz="8" w:space="0" w:color="000000"/>
              <w:left w:val="single" w:sz="8" w:space="0" w:color="000000"/>
              <w:bottom w:val="single" w:sz="8" w:space="0" w:color="000000"/>
              <w:right w:val="single" w:sz="8" w:space="0" w:color="000000"/>
            </w:tcBorders>
            <w:vAlign w:val="center"/>
          </w:tcPr>
          <w:p w14:paraId="3676CBDC" w14:textId="77777777" w:rsidR="00DC6C34" w:rsidRPr="008D0282" w:rsidRDefault="008D0282">
            <w:pPr>
              <w:spacing w:after="150"/>
              <w:rPr>
                <w:rFonts w:ascii="Times New Roman" w:hAnsi="Times New Roman" w:cs="Times New Roman"/>
                <w:sz w:val="24"/>
                <w:szCs w:val="24"/>
              </w:rPr>
            </w:pPr>
            <w:r w:rsidRPr="008D0282">
              <w:rPr>
                <w:rFonts w:ascii="Times New Roman" w:hAnsi="Times New Roman" w:cs="Times New Roman"/>
                <w:color w:val="000000"/>
                <w:sz w:val="24"/>
                <w:szCs w:val="24"/>
              </w:rPr>
              <w:t>2)</w:t>
            </w:r>
          </w:p>
        </w:tc>
        <w:tc>
          <w:tcPr>
            <w:tcW w:w="4078" w:type="dxa"/>
            <w:tcBorders>
              <w:top w:val="single" w:sz="8" w:space="0" w:color="000000"/>
              <w:left w:val="single" w:sz="8" w:space="0" w:color="000000"/>
              <w:bottom w:val="single" w:sz="8" w:space="0" w:color="000000"/>
              <w:right w:val="single" w:sz="8" w:space="0" w:color="000000"/>
            </w:tcBorders>
            <w:vAlign w:val="center"/>
          </w:tcPr>
          <w:p w14:paraId="06778D51" w14:textId="77777777" w:rsidR="00DC6C34" w:rsidRPr="008D0282" w:rsidRDefault="008D0282">
            <w:pPr>
              <w:spacing w:after="150"/>
              <w:rPr>
                <w:rFonts w:ascii="Times New Roman" w:hAnsi="Times New Roman" w:cs="Times New Roman"/>
                <w:sz w:val="24"/>
                <w:szCs w:val="24"/>
              </w:rPr>
            </w:pPr>
            <w:r w:rsidRPr="008D0282">
              <w:rPr>
                <w:rFonts w:ascii="Times New Roman" w:hAnsi="Times New Roman" w:cs="Times New Roman"/>
                <w:color w:val="000000"/>
                <w:sz w:val="24"/>
                <w:szCs w:val="24"/>
              </w:rPr>
              <w:t>Изградња објекта</w:t>
            </w:r>
          </w:p>
        </w:tc>
        <w:tc>
          <w:tcPr>
            <w:tcW w:w="9745" w:type="dxa"/>
            <w:tcBorders>
              <w:top w:val="single" w:sz="8" w:space="0" w:color="000000"/>
              <w:left w:val="single" w:sz="8" w:space="0" w:color="000000"/>
              <w:bottom w:val="single" w:sz="8" w:space="0" w:color="000000"/>
              <w:right w:val="single" w:sz="8" w:space="0" w:color="000000"/>
            </w:tcBorders>
            <w:vAlign w:val="center"/>
          </w:tcPr>
          <w:p w14:paraId="33752076" w14:textId="77777777" w:rsidR="00DC6C34" w:rsidRPr="008D0282" w:rsidRDefault="008D0282">
            <w:pPr>
              <w:spacing w:after="150"/>
              <w:rPr>
                <w:rFonts w:ascii="Times New Roman" w:hAnsi="Times New Roman" w:cs="Times New Roman"/>
                <w:sz w:val="24"/>
                <w:szCs w:val="24"/>
              </w:rPr>
            </w:pPr>
            <w:r w:rsidRPr="008D0282">
              <w:rPr>
                <w:rFonts w:ascii="Times New Roman" w:hAnsi="Times New Roman" w:cs="Times New Roman"/>
                <w:color w:val="000000"/>
                <w:sz w:val="24"/>
                <w:szCs w:val="24"/>
              </w:rPr>
              <w:t>– Изградња објеката за производњу јаких алкохолних пића, укључујући и објекат/простор за: складиштење производа, амбалаже, репроматеријала и енолошких средстава укључујући и инсталацију вентилације, климатизације, грејања и превенцију загађења ваздуха; противпожарне резервоаре и хидрантску мрежу; пратеће енергетске објекте укључујући и изградњу система за снабдевање водом (укључујући бунаре), гасом, струјом (укључујући коришћење генератора) и канализациони систем.</w:t>
            </w:r>
          </w:p>
          <w:p w14:paraId="2F6B2603" w14:textId="77777777" w:rsidR="00DC6C34" w:rsidRPr="008D0282" w:rsidRDefault="008D0282">
            <w:pPr>
              <w:spacing w:after="150"/>
              <w:rPr>
                <w:rFonts w:ascii="Times New Roman" w:hAnsi="Times New Roman" w:cs="Times New Roman"/>
                <w:sz w:val="24"/>
                <w:szCs w:val="24"/>
              </w:rPr>
            </w:pPr>
            <w:r w:rsidRPr="008D0282">
              <w:rPr>
                <w:rFonts w:ascii="Times New Roman" w:hAnsi="Times New Roman" w:cs="Times New Roman"/>
                <w:color w:val="000000"/>
                <w:sz w:val="24"/>
                <w:szCs w:val="24"/>
              </w:rPr>
              <w:t>– Изградња објеката за прераду отпада из производње и третман отпадних вода, управљање отпадом и превенцију загађења ваздуха.</w:t>
            </w:r>
          </w:p>
          <w:p w14:paraId="3C9DFE15" w14:textId="77777777" w:rsidR="00DC6C34" w:rsidRPr="008D0282" w:rsidRDefault="008D0282">
            <w:pPr>
              <w:spacing w:after="150"/>
              <w:rPr>
                <w:rFonts w:ascii="Times New Roman" w:hAnsi="Times New Roman" w:cs="Times New Roman"/>
                <w:sz w:val="24"/>
                <w:szCs w:val="24"/>
              </w:rPr>
            </w:pPr>
            <w:r w:rsidRPr="008D0282">
              <w:rPr>
                <w:rFonts w:ascii="Times New Roman" w:hAnsi="Times New Roman" w:cs="Times New Roman"/>
                <w:color w:val="000000"/>
                <w:sz w:val="24"/>
                <w:szCs w:val="24"/>
              </w:rPr>
              <w:t>– Изградња дегустационих сала, просторија за одмор радника и санитарних просторија.</w:t>
            </w:r>
          </w:p>
          <w:p w14:paraId="14293FED" w14:textId="77777777" w:rsidR="00DC6C34" w:rsidRPr="008D0282" w:rsidRDefault="008D0282">
            <w:pPr>
              <w:spacing w:after="150"/>
              <w:rPr>
                <w:rFonts w:ascii="Times New Roman" w:hAnsi="Times New Roman" w:cs="Times New Roman"/>
                <w:sz w:val="24"/>
                <w:szCs w:val="24"/>
              </w:rPr>
            </w:pPr>
            <w:r w:rsidRPr="008D0282">
              <w:rPr>
                <w:rFonts w:ascii="Times New Roman" w:hAnsi="Times New Roman" w:cs="Times New Roman"/>
                <w:color w:val="000000"/>
                <w:sz w:val="24"/>
                <w:szCs w:val="24"/>
              </w:rPr>
              <w:t>– Изградња унутрашње путне мреже и паркинг места у оквиру простора у власништву произвођача јаких алкохолних пића.</w:t>
            </w:r>
          </w:p>
          <w:p w14:paraId="0D8627D7" w14:textId="77777777" w:rsidR="00DC6C34" w:rsidRPr="008D0282" w:rsidRDefault="008D0282">
            <w:pPr>
              <w:spacing w:after="150"/>
              <w:rPr>
                <w:rFonts w:ascii="Times New Roman" w:hAnsi="Times New Roman" w:cs="Times New Roman"/>
                <w:sz w:val="24"/>
                <w:szCs w:val="24"/>
              </w:rPr>
            </w:pPr>
            <w:r w:rsidRPr="008D0282">
              <w:rPr>
                <w:rFonts w:ascii="Times New Roman" w:hAnsi="Times New Roman" w:cs="Times New Roman"/>
                <w:color w:val="000000"/>
                <w:sz w:val="24"/>
                <w:szCs w:val="24"/>
              </w:rPr>
              <w:t>– Изградња постројења за производњу електричне и топлотне енергије из обновљивих извора за сопствено коришћење: соларне енергије, енергије ветра, биомасе, биогаса, геотермалне енергије и других видова обновљивих извора енергије, укључујући повезивање постројења на дистрибутивну мрежу.</w:t>
            </w:r>
          </w:p>
        </w:tc>
      </w:tr>
      <w:tr w:rsidR="00DC6C34" w:rsidRPr="008D0282" w14:paraId="7433D02F" w14:textId="77777777">
        <w:trPr>
          <w:trHeight w:val="45"/>
          <w:tblCellSpacing w:w="0" w:type="auto"/>
        </w:trPr>
        <w:tc>
          <w:tcPr>
            <w:tcW w:w="577" w:type="dxa"/>
            <w:tcBorders>
              <w:top w:val="single" w:sz="8" w:space="0" w:color="000000"/>
              <w:left w:val="single" w:sz="8" w:space="0" w:color="000000"/>
              <w:bottom w:val="single" w:sz="8" w:space="0" w:color="000000"/>
              <w:right w:val="single" w:sz="8" w:space="0" w:color="000000"/>
            </w:tcBorders>
            <w:vAlign w:val="center"/>
          </w:tcPr>
          <w:p w14:paraId="671A27F0" w14:textId="77777777" w:rsidR="00DC6C34" w:rsidRPr="008D0282" w:rsidRDefault="008D0282">
            <w:pPr>
              <w:spacing w:after="150"/>
              <w:rPr>
                <w:rFonts w:ascii="Times New Roman" w:hAnsi="Times New Roman" w:cs="Times New Roman"/>
                <w:sz w:val="24"/>
                <w:szCs w:val="24"/>
              </w:rPr>
            </w:pPr>
            <w:r w:rsidRPr="008D0282">
              <w:rPr>
                <w:rFonts w:ascii="Times New Roman" w:hAnsi="Times New Roman" w:cs="Times New Roman"/>
                <w:color w:val="000000"/>
                <w:sz w:val="24"/>
                <w:szCs w:val="24"/>
              </w:rPr>
              <w:lastRenderedPageBreak/>
              <w:t>3)</w:t>
            </w:r>
          </w:p>
        </w:tc>
        <w:tc>
          <w:tcPr>
            <w:tcW w:w="4078" w:type="dxa"/>
            <w:tcBorders>
              <w:top w:val="single" w:sz="8" w:space="0" w:color="000000"/>
              <w:left w:val="single" w:sz="8" w:space="0" w:color="000000"/>
              <w:bottom w:val="single" w:sz="8" w:space="0" w:color="000000"/>
              <w:right w:val="single" w:sz="8" w:space="0" w:color="000000"/>
            </w:tcBorders>
            <w:vAlign w:val="center"/>
          </w:tcPr>
          <w:p w14:paraId="717B0C82" w14:textId="77777777" w:rsidR="00DC6C34" w:rsidRPr="008D0282" w:rsidRDefault="008D0282">
            <w:pPr>
              <w:spacing w:after="150"/>
              <w:rPr>
                <w:rFonts w:ascii="Times New Roman" w:hAnsi="Times New Roman" w:cs="Times New Roman"/>
                <w:sz w:val="24"/>
                <w:szCs w:val="24"/>
              </w:rPr>
            </w:pPr>
            <w:r w:rsidRPr="008D0282">
              <w:rPr>
                <w:rFonts w:ascii="Times New Roman" w:hAnsi="Times New Roman" w:cs="Times New Roman"/>
                <w:color w:val="000000"/>
                <w:sz w:val="24"/>
                <w:szCs w:val="24"/>
              </w:rPr>
              <w:t>Опрема за чишћење, прање и дезинфекцију (стерилизацију) објеката, опреме, алата, уређаја и машина, укључујући и опрему за гардеробе и санитарне просторије за запослене</w:t>
            </w:r>
          </w:p>
        </w:tc>
        <w:tc>
          <w:tcPr>
            <w:tcW w:w="9745" w:type="dxa"/>
            <w:tcBorders>
              <w:top w:val="single" w:sz="8" w:space="0" w:color="000000"/>
              <w:left w:val="single" w:sz="8" w:space="0" w:color="000000"/>
              <w:bottom w:val="single" w:sz="8" w:space="0" w:color="000000"/>
              <w:right w:val="single" w:sz="8" w:space="0" w:color="000000"/>
            </w:tcBorders>
            <w:vAlign w:val="center"/>
          </w:tcPr>
          <w:p w14:paraId="189BCDC4" w14:textId="77777777" w:rsidR="00DC6C34" w:rsidRPr="008D0282" w:rsidRDefault="008D0282">
            <w:pPr>
              <w:spacing w:after="150"/>
              <w:rPr>
                <w:rFonts w:ascii="Times New Roman" w:hAnsi="Times New Roman" w:cs="Times New Roman"/>
                <w:sz w:val="24"/>
                <w:szCs w:val="24"/>
              </w:rPr>
            </w:pPr>
            <w:r w:rsidRPr="008D0282">
              <w:rPr>
                <w:rFonts w:ascii="Times New Roman" w:hAnsi="Times New Roman" w:cs="Times New Roman"/>
                <w:color w:val="000000"/>
                <w:sz w:val="24"/>
                <w:szCs w:val="24"/>
              </w:rPr>
              <w:t>– танкови са пратећом опремом (мешалице, вентили, индикатори нивоа и запремине, мерачи температуре, кондуктометри, pH метри и др.)</w:t>
            </w:r>
          </w:p>
          <w:p w14:paraId="2C319978" w14:textId="77777777" w:rsidR="00DC6C34" w:rsidRPr="008D0282" w:rsidRDefault="008D0282">
            <w:pPr>
              <w:spacing w:after="150"/>
              <w:rPr>
                <w:rFonts w:ascii="Times New Roman" w:hAnsi="Times New Roman" w:cs="Times New Roman"/>
                <w:sz w:val="24"/>
                <w:szCs w:val="24"/>
              </w:rPr>
            </w:pPr>
            <w:r w:rsidRPr="008D0282">
              <w:rPr>
                <w:rFonts w:ascii="Times New Roman" w:hAnsi="Times New Roman" w:cs="Times New Roman"/>
                <w:color w:val="000000"/>
                <w:sz w:val="24"/>
                <w:szCs w:val="24"/>
              </w:rPr>
              <w:t>– пумпе и цевоводи</w:t>
            </w:r>
          </w:p>
          <w:p w14:paraId="05D94C17" w14:textId="77777777" w:rsidR="00DC6C34" w:rsidRPr="008D0282" w:rsidRDefault="008D0282">
            <w:pPr>
              <w:spacing w:after="150"/>
              <w:rPr>
                <w:rFonts w:ascii="Times New Roman" w:hAnsi="Times New Roman" w:cs="Times New Roman"/>
                <w:sz w:val="24"/>
                <w:szCs w:val="24"/>
              </w:rPr>
            </w:pPr>
            <w:r w:rsidRPr="008D0282">
              <w:rPr>
                <w:rFonts w:ascii="Times New Roman" w:hAnsi="Times New Roman" w:cs="Times New Roman"/>
                <w:color w:val="000000"/>
                <w:sz w:val="24"/>
                <w:szCs w:val="24"/>
              </w:rPr>
              <w:t>– уређаји за аутоматско дозирање концентрованих средстава за прање</w:t>
            </w:r>
          </w:p>
          <w:p w14:paraId="7C48CA5F" w14:textId="77777777" w:rsidR="00DC6C34" w:rsidRPr="008D0282" w:rsidRDefault="008D0282">
            <w:pPr>
              <w:spacing w:after="150"/>
              <w:rPr>
                <w:rFonts w:ascii="Times New Roman" w:hAnsi="Times New Roman" w:cs="Times New Roman"/>
                <w:sz w:val="24"/>
                <w:szCs w:val="24"/>
              </w:rPr>
            </w:pPr>
            <w:r w:rsidRPr="008D0282">
              <w:rPr>
                <w:rFonts w:ascii="Times New Roman" w:hAnsi="Times New Roman" w:cs="Times New Roman"/>
                <w:color w:val="000000"/>
                <w:sz w:val="24"/>
                <w:szCs w:val="24"/>
              </w:rPr>
              <w:t>– линијски кондуктометри и pH метри;</w:t>
            </w:r>
          </w:p>
          <w:p w14:paraId="0F888B50" w14:textId="77777777" w:rsidR="00DC6C34" w:rsidRPr="008D0282" w:rsidRDefault="008D0282">
            <w:pPr>
              <w:spacing w:after="150"/>
              <w:rPr>
                <w:rFonts w:ascii="Times New Roman" w:hAnsi="Times New Roman" w:cs="Times New Roman"/>
                <w:sz w:val="24"/>
                <w:szCs w:val="24"/>
              </w:rPr>
            </w:pPr>
            <w:r w:rsidRPr="008D0282">
              <w:rPr>
                <w:rFonts w:ascii="Times New Roman" w:hAnsi="Times New Roman" w:cs="Times New Roman"/>
                <w:color w:val="000000"/>
                <w:sz w:val="24"/>
                <w:szCs w:val="24"/>
              </w:rPr>
              <w:t>– пеномати (уређаји за прање пеном)</w:t>
            </w:r>
          </w:p>
          <w:p w14:paraId="045525A7" w14:textId="77777777" w:rsidR="00DC6C34" w:rsidRPr="008D0282" w:rsidRDefault="008D0282">
            <w:pPr>
              <w:spacing w:after="150"/>
              <w:rPr>
                <w:rFonts w:ascii="Times New Roman" w:hAnsi="Times New Roman" w:cs="Times New Roman"/>
                <w:sz w:val="24"/>
                <w:szCs w:val="24"/>
              </w:rPr>
            </w:pPr>
            <w:r w:rsidRPr="008D0282">
              <w:rPr>
                <w:rFonts w:ascii="Times New Roman" w:hAnsi="Times New Roman" w:cs="Times New Roman"/>
                <w:color w:val="000000"/>
                <w:sz w:val="24"/>
                <w:szCs w:val="24"/>
              </w:rPr>
              <w:t>– уређаји за прање и стерилизацију алата и прибора</w:t>
            </w:r>
          </w:p>
          <w:p w14:paraId="519223E0" w14:textId="77777777" w:rsidR="00DC6C34" w:rsidRPr="008D0282" w:rsidRDefault="008D0282">
            <w:pPr>
              <w:spacing w:after="150"/>
              <w:rPr>
                <w:rFonts w:ascii="Times New Roman" w:hAnsi="Times New Roman" w:cs="Times New Roman"/>
                <w:sz w:val="24"/>
                <w:szCs w:val="24"/>
              </w:rPr>
            </w:pPr>
            <w:r w:rsidRPr="008D0282">
              <w:rPr>
                <w:rFonts w:ascii="Times New Roman" w:hAnsi="Times New Roman" w:cs="Times New Roman"/>
                <w:color w:val="000000"/>
                <w:sz w:val="24"/>
                <w:szCs w:val="24"/>
              </w:rPr>
              <w:t>– уређаји за припрему вруће воде</w:t>
            </w:r>
          </w:p>
          <w:p w14:paraId="6E7728A8" w14:textId="77777777" w:rsidR="00DC6C34" w:rsidRPr="008D0282" w:rsidRDefault="008D0282">
            <w:pPr>
              <w:spacing w:after="150"/>
              <w:rPr>
                <w:rFonts w:ascii="Times New Roman" w:hAnsi="Times New Roman" w:cs="Times New Roman"/>
                <w:sz w:val="24"/>
                <w:szCs w:val="24"/>
              </w:rPr>
            </w:pPr>
            <w:r w:rsidRPr="008D0282">
              <w:rPr>
                <w:rFonts w:ascii="Times New Roman" w:hAnsi="Times New Roman" w:cs="Times New Roman"/>
                <w:color w:val="000000"/>
                <w:sz w:val="24"/>
                <w:szCs w:val="24"/>
              </w:rPr>
              <w:t>– црева са носачима и пиштољем за воду</w:t>
            </w:r>
          </w:p>
          <w:p w14:paraId="6C5F9E87" w14:textId="77777777" w:rsidR="00DC6C34" w:rsidRPr="008D0282" w:rsidRDefault="008D0282">
            <w:pPr>
              <w:spacing w:after="150"/>
              <w:rPr>
                <w:rFonts w:ascii="Times New Roman" w:hAnsi="Times New Roman" w:cs="Times New Roman"/>
                <w:sz w:val="24"/>
                <w:szCs w:val="24"/>
              </w:rPr>
            </w:pPr>
            <w:r w:rsidRPr="008D0282">
              <w:rPr>
                <w:rFonts w:ascii="Times New Roman" w:hAnsi="Times New Roman" w:cs="Times New Roman"/>
                <w:color w:val="000000"/>
                <w:sz w:val="24"/>
                <w:szCs w:val="24"/>
              </w:rPr>
              <w:t>– уређаји за прање подова</w:t>
            </w:r>
          </w:p>
          <w:p w14:paraId="2B5197A8" w14:textId="77777777" w:rsidR="00DC6C34" w:rsidRPr="008D0282" w:rsidRDefault="008D0282">
            <w:pPr>
              <w:spacing w:after="150"/>
              <w:rPr>
                <w:rFonts w:ascii="Times New Roman" w:hAnsi="Times New Roman" w:cs="Times New Roman"/>
                <w:sz w:val="24"/>
                <w:szCs w:val="24"/>
              </w:rPr>
            </w:pPr>
            <w:r w:rsidRPr="008D0282">
              <w:rPr>
                <w:rFonts w:ascii="Times New Roman" w:hAnsi="Times New Roman" w:cs="Times New Roman"/>
                <w:color w:val="000000"/>
                <w:sz w:val="24"/>
                <w:szCs w:val="24"/>
              </w:rPr>
              <w:t>– уређаји за дезинфекцију ваздуха у производним просторијама</w:t>
            </w:r>
          </w:p>
        </w:tc>
      </w:tr>
      <w:tr w:rsidR="00DC6C34" w:rsidRPr="008D0282" w14:paraId="00BC6B38" w14:textId="77777777">
        <w:trPr>
          <w:trHeight w:val="45"/>
          <w:tblCellSpacing w:w="0" w:type="auto"/>
        </w:trPr>
        <w:tc>
          <w:tcPr>
            <w:tcW w:w="577" w:type="dxa"/>
            <w:tcBorders>
              <w:top w:val="single" w:sz="8" w:space="0" w:color="000000"/>
              <w:left w:val="single" w:sz="8" w:space="0" w:color="000000"/>
              <w:bottom w:val="single" w:sz="8" w:space="0" w:color="000000"/>
              <w:right w:val="single" w:sz="8" w:space="0" w:color="000000"/>
            </w:tcBorders>
            <w:vAlign w:val="center"/>
          </w:tcPr>
          <w:p w14:paraId="02C69835" w14:textId="77777777" w:rsidR="00DC6C34" w:rsidRPr="008D0282" w:rsidRDefault="008D0282">
            <w:pPr>
              <w:spacing w:after="150"/>
              <w:rPr>
                <w:rFonts w:ascii="Times New Roman" w:hAnsi="Times New Roman" w:cs="Times New Roman"/>
                <w:sz w:val="24"/>
                <w:szCs w:val="24"/>
              </w:rPr>
            </w:pPr>
            <w:r w:rsidRPr="008D0282">
              <w:rPr>
                <w:rFonts w:ascii="Times New Roman" w:hAnsi="Times New Roman" w:cs="Times New Roman"/>
                <w:color w:val="000000"/>
                <w:sz w:val="24"/>
                <w:szCs w:val="24"/>
              </w:rPr>
              <w:t>4)</w:t>
            </w:r>
          </w:p>
        </w:tc>
        <w:tc>
          <w:tcPr>
            <w:tcW w:w="4078" w:type="dxa"/>
            <w:tcBorders>
              <w:top w:val="single" w:sz="8" w:space="0" w:color="000000"/>
              <w:left w:val="single" w:sz="8" w:space="0" w:color="000000"/>
              <w:bottom w:val="single" w:sz="8" w:space="0" w:color="000000"/>
              <w:right w:val="single" w:sz="8" w:space="0" w:color="000000"/>
            </w:tcBorders>
            <w:vAlign w:val="center"/>
          </w:tcPr>
          <w:p w14:paraId="17C9E9EB" w14:textId="77777777" w:rsidR="00DC6C34" w:rsidRPr="008D0282" w:rsidRDefault="008D0282">
            <w:pPr>
              <w:spacing w:after="150"/>
              <w:rPr>
                <w:rFonts w:ascii="Times New Roman" w:hAnsi="Times New Roman" w:cs="Times New Roman"/>
                <w:sz w:val="24"/>
                <w:szCs w:val="24"/>
              </w:rPr>
            </w:pPr>
            <w:r w:rsidRPr="008D0282">
              <w:rPr>
                <w:rFonts w:ascii="Times New Roman" w:hAnsi="Times New Roman" w:cs="Times New Roman"/>
                <w:color w:val="000000"/>
                <w:sz w:val="24"/>
                <w:szCs w:val="24"/>
              </w:rPr>
              <w:t>Опрема и уређаји за пријем, припрему и прераду сировина за производњу јаких алкохолних пића</w:t>
            </w:r>
          </w:p>
        </w:tc>
        <w:tc>
          <w:tcPr>
            <w:tcW w:w="9745" w:type="dxa"/>
            <w:tcBorders>
              <w:top w:val="single" w:sz="8" w:space="0" w:color="000000"/>
              <w:left w:val="single" w:sz="8" w:space="0" w:color="000000"/>
              <w:bottom w:val="single" w:sz="8" w:space="0" w:color="000000"/>
              <w:right w:val="single" w:sz="8" w:space="0" w:color="000000"/>
            </w:tcBorders>
            <w:vAlign w:val="center"/>
          </w:tcPr>
          <w:p w14:paraId="381FACD9" w14:textId="77777777" w:rsidR="00DC6C34" w:rsidRPr="008D0282" w:rsidRDefault="008D0282">
            <w:pPr>
              <w:spacing w:after="150"/>
              <w:rPr>
                <w:rFonts w:ascii="Times New Roman" w:hAnsi="Times New Roman" w:cs="Times New Roman"/>
                <w:sz w:val="24"/>
                <w:szCs w:val="24"/>
              </w:rPr>
            </w:pPr>
            <w:r w:rsidRPr="008D0282">
              <w:rPr>
                <w:rFonts w:ascii="Times New Roman" w:hAnsi="Times New Roman" w:cs="Times New Roman"/>
                <w:color w:val="000000"/>
                <w:sz w:val="24"/>
                <w:szCs w:val="24"/>
              </w:rPr>
              <w:t>– ваге (колске, подне и др.)</w:t>
            </w:r>
          </w:p>
          <w:p w14:paraId="3236CE75" w14:textId="77777777" w:rsidR="00DC6C34" w:rsidRPr="008D0282" w:rsidRDefault="008D0282">
            <w:pPr>
              <w:spacing w:after="150"/>
              <w:rPr>
                <w:rFonts w:ascii="Times New Roman" w:hAnsi="Times New Roman" w:cs="Times New Roman"/>
                <w:sz w:val="24"/>
                <w:szCs w:val="24"/>
              </w:rPr>
            </w:pPr>
            <w:r w:rsidRPr="008D0282">
              <w:rPr>
                <w:rFonts w:ascii="Times New Roman" w:hAnsi="Times New Roman" w:cs="Times New Roman"/>
                <w:color w:val="000000"/>
                <w:sz w:val="24"/>
                <w:szCs w:val="24"/>
              </w:rPr>
              <w:t>– транспортери (хоризонтални, коси или вертикални)</w:t>
            </w:r>
          </w:p>
          <w:p w14:paraId="7B9B3F3C" w14:textId="77777777" w:rsidR="00DC6C34" w:rsidRPr="008D0282" w:rsidRDefault="008D0282">
            <w:pPr>
              <w:spacing w:after="150"/>
              <w:rPr>
                <w:rFonts w:ascii="Times New Roman" w:hAnsi="Times New Roman" w:cs="Times New Roman"/>
                <w:sz w:val="24"/>
                <w:szCs w:val="24"/>
              </w:rPr>
            </w:pPr>
            <w:r w:rsidRPr="008D0282">
              <w:rPr>
                <w:rFonts w:ascii="Times New Roman" w:hAnsi="Times New Roman" w:cs="Times New Roman"/>
                <w:color w:val="000000"/>
                <w:sz w:val="24"/>
                <w:szCs w:val="24"/>
              </w:rPr>
              <w:t>– инспекциона трака</w:t>
            </w:r>
          </w:p>
          <w:p w14:paraId="0DD5CDBF" w14:textId="77777777" w:rsidR="00DC6C34" w:rsidRPr="008D0282" w:rsidRDefault="008D0282">
            <w:pPr>
              <w:spacing w:after="150"/>
              <w:rPr>
                <w:rFonts w:ascii="Times New Roman" w:hAnsi="Times New Roman" w:cs="Times New Roman"/>
                <w:sz w:val="24"/>
                <w:szCs w:val="24"/>
              </w:rPr>
            </w:pPr>
            <w:r w:rsidRPr="008D0282">
              <w:rPr>
                <w:rFonts w:ascii="Times New Roman" w:hAnsi="Times New Roman" w:cs="Times New Roman"/>
                <w:color w:val="000000"/>
                <w:sz w:val="24"/>
                <w:szCs w:val="24"/>
              </w:rPr>
              <w:t>– механички филтери</w:t>
            </w:r>
          </w:p>
          <w:p w14:paraId="5E42D00F" w14:textId="77777777" w:rsidR="00DC6C34" w:rsidRPr="008D0282" w:rsidRDefault="008D0282">
            <w:pPr>
              <w:spacing w:after="150"/>
              <w:rPr>
                <w:rFonts w:ascii="Times New Roman" w:hAnsi="Times New Roman" w:cs="Times New Roman"/>
                <w:sz w:val="24"/>
                <w:szCs w:val="24"/>
              </w:rPr>
            </w:pPr>
            <w:r w:rsidRPr="008D0282">
              <w:rPr>
                <w:rFonts w:ascii="Times New Roman" w:hAnsi="Times New Roman" w:cs="Times New Roman"/>
                <w:color w:val="000000"/>
                <w:sz w:val="24"/>
                <w:szCs w:val="24"/>
              </w:rPr>
              <w:t>– пумпе разне (центрифугалне, зупчасте, монопумпе за густе масе, импелерске)</w:t>
            </w:r>
          </w:p>
          <w:p w14:paraId="4434A7B7" w14:textId="77777777" w:rsidR="00DC6C34" w:rsidRPr="008D0282" w:rsidRDefault="008D0282">
            <w:pPr>
              <w:spacing w:after="150"/>
              <w:rPr>
                <w:rFonts w:ascii="Times New Roman" w:hAnsi="Times New Roman" w:cs="Times New Roman"/>
                <w:sz w:val="24"/>
                <w:szCs w:val="24"/>
              </w:rPr>
            </w:pPr>
            <w:r w:rsidRPr="008D0282">
              <w:rPr>
                <w:rFonts w:ascii="Times New Roman" w:hAnsi="Times New Roman" w:cs="Times New Roman"/>
                <w:color w:val="000000"/>
                <w:sz w:val="24"/>
                <w:szCs w:val="24"/>
              </w:rPr>
              <w:t>– одвајачи ваздуха (деаератори)</w:t>
            </w:r>
          </w:p>
          <w:p w14:paraId="3312F046" w14:textId="77777777" w:rsidR="00DC6C34" w:rsidRPr="008D0282" w:rsidRDefault="008D0282">
            <w:pPr>
              <w:spacing w:after="150"/>
              <w:rPr>
                <w:rFonts w:ascii="Times New Roman" w:hAnsi="Times New Roman" w:cs="Times New Roman"/>
                <w:sz w:val="24"/>
                <w:szCs w:val="24"/>
              </w:rPr>
            </w:pPr>
            <w:r w:rsidRPr="008D0282">
              <w:rPr>
                <w:rFonts w:ascii="Times New Roman" w:hAnsi="Times New Roman" w:cs="Times New Roman"/>
                <w:color w:val="000000"/>
                <w:sz w:val="24"/>
                <w:szCs w:val="24"/>
              </w:rPr>
              <w:t>– суви и ваздушни пречистач</w:t>
            </w:r>
          </w:p>
          <w:p w14:paraId="78986A45" w14:textId="77777777" w:rsidR="00DC6C34" w:rsidRPr="008D0282" w:rsidRDefault="008D0282">
            <w:pPr>
              <w:spacing w:after="150"/>
              <w:rPr>
                <w:rFonts w:ascii="Times New Roman" w:hAnsi="Times New Roman" w:cs="Times New Roman"/>
                <w:sz w:val="24"/>
                <w:szCs w:val="24"/>
              </w:rPr>
            </w:pPr>
            <w:r w:rsidRPr="008D0282">
              <w:rPr>
                <w:rFonts w:ascii="Times New Roman" w:hAnsi="Times New Roman" w:cs="Times New Roman"/>
                <w:color w:val="000000"/>
                <w:sz w:val="24"/>
                <w:szCs w:val="24"/>
              </w:rPr>
              <w:t>– опрема и уређаји за вађење семене ложе, одвајање, сечење, љуштење, млевење и пасирање воћа и грожђа</w:t>
            </w:r>
          </w:p>
          <w:p w14:paraId="0A31C5CA" w14:textId="77777777" w:rsidR="00DC6C34" w:rsidRPr="008D0282" w:rsidRDefault="008D0282">
            <w:pPr>
              <w:spacing w:after="150"/>
              <w:rPr>
                <w:rFonts w:ascii="Times New Roman" w:hAnsi="Times New Roman" w:cs="Times New Roman"/>
                <w:sz w:val="24"/>
                <w:szCs w:val="24"/>
              </w:rPr>
            </w:pPr>
            <w:r w:rsidRPr="008D0282">
              <w:rPr>
                <w:rFonts w:ascii="Times New Roman" w:hAnsi="Times New Roman" w:cs="Times New Roman"/>
                <w:color w:val="000000"/>
                <w:sz w:val="24"/>
                <w:szCs w:val="24"/>
              </w:rPr>
              <w:t>– опрема за одвајање коштица</w:t>
            </w:r>
          </w:p>
          <w:p w14:paraId="327D9F70" w14:textId="77777777" w:rsidR="00DC6C34" w:rsidRPr="008D0282" w:rsidRDefault="008D0282">
            <w:pPr>
              <w:spacing w:after="150"/>
              <w:rPr>
                <w:rFonts w:ascii="Times New Roman" w:hAnsi="Times New Roman" w:cs="Times New Roman"/>
                <w:sz w:val="24"/>
                <w:szCs w:val="24"/>
              </w:rPr>
            </w:pPr>
            <w:r w:rsidRPr="008D0282">
              <w:rPr>
                <w:rFonts w:ascii="Times New Roman" w:hAnsi="Times New Roman" w:cs="Times New Roman"/>
                <w:color w:val="000000"/>
                <w:sz w:val="24"/>
                <w:szCs w:val="24"/>
              </w:rPr>
              <w:t>– уређаји за концентрисање (упаривачи разни, са припадајућом опремом, уређаји за реверсну осмозу и криоконцентрисање, дупликатори)</w:t>
            </w:r>
          </w:p>
          <w:p w14:paraId="185A695A" w14:textId="77777777" w:rsidR="00DC6C34" w:rsidRPr="008D0282" w:rsidRDefault="008D0282">
            <w:pPr>
              <w:spacing w:after="150"/>
              <w:rPr>
                <w:rFonts w:ascii="Times New Roman" w:hAnsi="Times New Roman" w:cs="Times New Roman"/>
                <w:sz w:val="24"/>
                <w:szCs w:val="24"/>
              </w:rPr>
            </w:pPr>
            <w:r w:rsidRPr="008D0282">
              <w:rPr>
                <w:rFonts w:ascii="Times New Roman" w:hAnsi="Times New Roman" w:cs="Times New Roman"/>
                <w:color w:val="000000"/>
                <w:sz w:val="24"/>
                <w:szCs w:val="24"/>
              </w:rPr>
              <w:t>– уређаји за пуњење и дозирање налива са припадајућом опремом</w:t>
            </w:r>
          </w:p>
          <w:p w14:paraId="5F88571E" w14:textId="77777777" w:rsidR="00DC6C34" w:rsidRPr="008D0282" w:rsidRDefault="008D0282">
            <w:pPr>
              <w:spacing w:after="150"/>
              <w:rPr>
                <w:rFonts w:ascii="Times New Roman" w:hAnsi="Times New Roman" w:cs="Times New Roman"/>
                <w:sz w:val="24"/>
                <w:szCs w:val="24"/>
              </w:rPr>
            </w:pPr>
            <w:r w:rsidRPr="008D0282">
              <w:rPr>
                <w:rFonts w:ascii="Times New Roman" w:hAnsi="Times New Roman" w:cs="Times New Roman"/>
                <w:color w:val="000000"/>
                <w:sz w:val="24"/>
                <w:szCs w:val="24"/>
              </w:rPr>
              <w:lastRenderedPageBreak/>
              <w:t>– уређаји за одмеравање и дозирање компоненти са припадајућом опремом</w:t>
            </w:r>
          </w:p>
          <w:p w14:paraId="0C83074C" w14:textId="77777777" w:rsidR="00DC6C34" w:rsidRPr="008D0282" w:rsidRDefault="008D0282">
            <w:pPr>
              <w:spacing w:after="150"/>
              <w:rPr>
                <w:rFonts w:ascii="Times New Roman" w:hAnsi="Times New Roman" w:cs="Times New Roman"/>
                <w:sz w:val="24"/>
                <w:szCs w:val="24"/>
              </w:rPr>
            </w:pPr>
            <w:r w:rsidRPr="008D0282">
              <w:rPr>
                <w:rFonts w:ascii="Times New Roman" w:hAnsi="Times New Roman" w:cs="Times New Roman"/>
                <w:color w:val="000000"/>
                <w:sz w:val="24"/>
                <w:szCs w:val="24"/>
              </w:rPr>
              <w:t>– опрема за детекцију физичких и механичких нечистоћа – X-ray детектори</w:t>
            </w:r>
          </w:p>
          <w:p w14:paraId="19BBA995" w14:textId="77777777" w:rsidR="00DC6C34" w:rsidRPr="008D0282" w:rsidRDefault="008D0282">
            <w:pPr>
              <w:spacing w:after="150"/>
              <w:rPr>
                <w:rFonts w:ascii="Times New Roman" w:hAnsi="Times New Roman" w:cs="Times New Roman"/>
                <w:sz w:val="24"/>
                <w:szCs w:val="24"/>
              </w:rPr>
            </w:pPr>
            <w:r w:rsidRPr="008D0282">
              <w:rPr>
                <w:rFonts w:ascii="Times New Roman" w:hAnsi="Times New Roman" w:cs="Times New Roman"/>
                <w:color w:val="000000"/>
                <w:sz w:val="24"/>
                <w:szCs w:val="24"/>
              </w:rPr>
              <w:t>– уређаји за припрему технолошке и техничке воде</w:t>
            </w:r>
          </w:p>
          <w:p w14:paraId="4F656ABB" w14:textId="77777777" w:rsidR="00DC6C34" w:rsidRPr="008D0282" w:rsidRDefault="008D0282">
            <w:pPr>
              <w:spacing w:after="150"/>
              <w:rPr>
                <w:rFonts w:ascii="Times New Roman" w:hAnsi="Times New Roman" w:cs="Times New Roman"/>
                <w:sz w:val="24"/>
                <w:szCs w:val="24"/>
              </w:rPr>
            </w:pPr>
            <w:r w:rsidRPr="008D0282">
              <w:rPr>
                <w:rFonts w:ascii="Times New Roman" w:hAnsi="Times New Roman" w:cs="Times New Roman"/>
                <w:color w:val="000000"/>
                <w:sz w:val="24"/>
                <w:szCs w:val="24"/>
              </w:rPr>
              <w:t>– друга слична опрема и уређаји намењени за ову врсту инвестиције</w:t>
            </w:r>
          </w:p>
        </w:tc>
      </w:tr>
      <w:tr w:rsidR="00DC6C34" w:rsidRPr="008D0282" w14:paraId="0F65A454" w14:textId="77777777">
        <w:trPr>
          <w:trHeight w:val="45"/>
          <w:tblCellSpacing w:w="0" w:type="auto"/>
        </w:trPr>
        <w:tc>
          <w:tcPr>
            <w:tcW w:w="577" w:type="dxa"/>
            <w:tcBorders>
              <w:top w:val="single" w:sz="8" w:space="0" w:color="000000"/>
              <w:left w:val="single" w:sz="8" w:space="0" w:color="000000"/>
              <w:bottom w:val="single" w:sz="8" w:space="0" w:color="000000"/>
              <w:right w:val="single" w:sz="8" w:space="0" w:color="000000"/>
            </w:tcBorders>
            <w:vAlign w:val="center"/>
          </w:tcPr>
          <w:p w14:paraId="5769EA4E" w14:textId="77777777" w:rsidR="00DC6C34" w:rsidRPr="008D0282" w:rsidRDefault="008D0282">
            <w:pPr>
              <w:spacing w:after="150"/>
              <w:rPr>
                <w:rFonts w:ascii="Times New Roman" w:hAnsi="Times New Roman" w:cs="Times New Roman"/>
                <w:sz w:val="24"/>
                <w:szCs w:val="24"/>
              </w:rPr>
            </w:pPr>
            <w:r w:rsidRPr="008D0282">
              <w:rPr>
                <w:rFonts w:ascii="Times New Roman" w:hAnsi="Times New Roman" w:cs="Times New Roman"/>
                <w:color w:val="000000"/>
                <w:sz w:val="24"/>
                <w:szCs w:val="24"/>
              </w:rPr>
              <w:lastRenderedPageBreak/>
              <w:t>5)</w:t>
            </w:r>
          </w:p>
        </w:tc>
        <w:tc>
          <w:tcPr>
            <w:tcW w:w="4078" w:type="dxa"/>
            <w:tcBorders>
              <w:top w:val="single" w:sz="8" w:space="0" w:color="000000"/>
              <w:left w:val="single" w:sz="8" w:space="0" w:color="000000"/>
              <w:bottom w:val="single" w:sz="8" w:space="0" w:color="000000"/>
              <w:right w:val="single" w:sz="8" w:space="0" w:color="000000"/>
            </w:tcBorders>
            <w:vAlign w:val="center"/>
          </w:tcPr>
          <w:p w14:paraId="154E9D90" w14:textId="77777777" w:rsidR="00DC6C34" w:rsidRPr="008D0282" w:rsidRDefault="008D0282">
            <w:pPr>
              <w:spacing w:after="150"/>
              <w:rPr>
                <w:rFonts w:ascii="Times New Roman" w:hAnsi="Times New Roman" w:cs="Times New Roman"/>
                <w:sz w:val="24"/>
                <w:szCs w:val="24"/>
              </w:rPr>
            </w:pPr>
            <w:r w:rsidRPr="008D0282">
              <w:rPr>
                <w:rFonts w:ascii="Times New Roman" w:hAnsi="Times New Roman" w:cs="Times New Roman"/>
                <w:color w:val="000000"/>
                <w:sz w:val="24"/>
                <w:szCs w:val="24"/>
              </w:rPr>
              <w:t>Опрема за производњу, пуњење, паковање и чување јаких алкохолних пића</w:t>
            </w:r>
          </w:p>
        </w:tc>
        <w:tc>
          <w:tcPr>
            <w:tcW w:w="9745" w:type="dxa"/>
            <w:tcBorders>
              <w:top w:val="single" w:sz="8" w:space="0" w:color="000000"/>
              <w:left w:val="single" w:sz="8" w:space="0" w:color="000000"/>
              <w:bottom w:val="single" w:sz="8" w:space="0" w:color="000000"/>
              <w:right w:val="single" w:sz="8" w:space="0" w:color="000000"/>
            </w:tcBorders>
            <w:vAlign w:val="center"/>
          </w:tcPr>
          <w:p w14:paraId="03FF597C" w14:textId="77777777" w:rsidR="00DC6C34" w:rsidRPr="008D0282" w:rsidRDefault="008D0282">
            <w:pPr>
              <w:spacing w:after="150"/>
              <w:rPr>
                <w:rFonts w:ascii="Times New Roman" w:hAnsi="Times New Roman" w:cs="Times New Roman"/>
                <w:sz w:val="24"/>
                <w:szCs w:val="24"/>
              </w:rPr>
            </w:pPr>
            <w:r w:rsidRPr="008D0282">
              <w:rPr>
                <w:rFonts w:ascii="Times New Roman" w:hAnsi="Times New Roman" w:cs="Times New Roman"/>
                <w:color w:val="000000"/>
                <w:sz w:val="24"/>
                <w:szCs w:val="24"/>
              </w:rPr>
              <w:t>– инокс судови ракију, винификатори и универзалне посуде за јака алкохолна пића</w:t>
            </w:r>
          </w:p>
          <w:p w14:paraId="7618980D" w14:textId="77777777" w:rsidR="00DC6C34" w:rsidRPr="008D0282" w:rsidRDefault="008D0282">
            <w:pPr>
              <w:spacing w:after="150"/>
              <w:rPr>
                <w:rFonts w:ascii="Times New Roman" w:hAnsi="Times New Roman" w:cs="Times New Roman"/>
                <w:sz w:val="24"/>
                <w:szCs w:val="24"/>
              </w:rPr>
            </w:pPr>
            <w:r w:rsidRPr="008D0282">
              <w:rPr>
                <w:rFonts w:ascii="Times New Roman" w:hAnsi="Times New Roman" w:cs="Times New Roman"/>
                <w:color w:val="000000"/>
                <w:sz w:val="24"/>
                <w:szCs w:val="24"/>
              </w:rPr>
              <w:t>–уређаји за контролисану ферментацију и хладну стабилизацију јаких алкохолних пића (чилери, лактофризи и слични системи)</w:t>
            </w:r>
          </w:p>
          <w:p w14:paraId="288E18CB" w14:textId="77777777" w:rsidR="00DC6C34" w:rsidRPr="008D0282" w:rsidRDefault="008D0282">
            <w:pPr>
              <w:spacing w:after="150"/>
              <w:rPr>
                <w:rFonts w:ascii="Times New Roman" w:hAnsi="Times New Roman" w:cs="Times New Roman"/>
                <w:sz w:val="24"/>
                <w:szCs w:val="24"/>
              </w:rPr>
            </w:pPr>
            <w:r w:rsidRPr="008D0282">
              <w:rPr>
                <w:rFonts w:ascii="Times New Roman" w:hAnsi="Times New Roman" w:cs="Times New Roman"/>
                <w:color w:val="000000"/>
                <w:sz w:val="24"/>
                <w:szCs w:val="24"/>
              </w:rPr>
              <w:t>– парни генератори за стерилизацију опреме и судова и уређаји за прање</w:t>
            </w:r>
          </w:p>
          <w:p w14:paraId="6E59F724" w14:textId="77777777" w:rsidR="00DC6C34" w:rsidRPr="008D0282" w:rsidRDefault="008D0282">
            <w:pPr>
              <w:spacing w:after="150"/>
              <w:rPr>
                <w:rFonts w:ascii="Times New Roman" w:hAnsi="Times New Roman" w:cs="Times New Roman"/>
                <w:sz w:val="24"/>
                <w:szCs w:val="24"/>
              </w:rPr>
            </w:pPr>
            <w:r w:rsidRPr="008D0282">
              <w:rPr>
                <w:rFonts w:ascii="Times New Roman" w:hAnsi="Times New Roman" w:cs="Times New Roman"/>
                <w:color w:val="000000"/>
                <w:sz w:val="24"/>
                <w:szCs w:val="24"/>
              </w:rPr>
              <w:t>– дрвени судови и бурићи за барикирање</w:t>
            </w:r>
          </w:p>
          <w:p w14:paraId="0C6B004A" w14:textId="77777777" w:rsidR="00DC6C34" w:rsidRPr="008D0282" w:rsidRDefault="008D0282">
            <w:pPr>
              <w:spacing w:after="150"/>
              <w:rPr>
                <w:rFonts w:ascii="Times New Roman" w:hAnsi="Times New Roman" w:cs="Times New Roman"/>
                <w:sz w:val="24"/>
                <w:szCs w:val="24"/>
              </w:rPr>
            </w:pPr>
            <w:r w:rsidRPr="008D0282">
              <w:rPr>
                <w:rFonts w:ascii="Times New Roman" w:hAnsi="Times New Roman" w:cs="Times New Roman"/>
                <w:color w:val="000000"/>
                <w:sz w:val="24"/>
                <w:szCs w:val="24"/>
              </w:rPr>
              <w:t>– филтери</w:t>
            </w:r>
          </w:p>
          <w:p w14:paraId="7FF6D30C" w14:textId="77777777" w:rsidR="00DC6C34" w:rsidRPr="008D0282" w:rsidRDefault="008D0282">
            <w:pPr>
              <w:spacing w:after="150"/>
              <w:rPr>
                <w:rFonts w:ascii="Times New Roman" w:hAnsi="Times New Roman" w:cs="Times New Roman"/>
                <w:sz w:val="24"/>
                <w:szCs w:val="24"/>
              </w:rPr>
            </w:pPr>
            <w:r w:rsidRPr="008D0282">
              <w:rPr>
                <w:rFonts w:ascii="Times New Roman" w:hAnsi="Times New Roman" w:cs="Times New Roman"/>
                <w:color w:val="000000"/>
                <w:sz w:val="24"/>
                <w:szCs w:val="24"/>
              </w:rPr>
              <w:t>– муљаче</w:t>
            </w:r>
          </w:p>
          <w:p w14:paraId="3B0B6E18" w14:textId="77777777" w:rsidR="00DC6C34" w:rsidRPr="008D0282" w:rsidRDefault="008D0282">
            <w:pPr>
              <w:spacing w:after="150"/>
              <w:rPr>
                <w:rFonts w:ascii="Times New Roman" w:hAnsi="Times New Roman" w:cs="Times New Roman"/>
                <w:sz w:val="24"/>
                <w:szCs w:val="24"/>
              </w:rPr>
            </w:pPr>
            <w:r w:rsidRPr="008D0282">
              <w:rPr>
                <w:rFonts w:ascii="Times New Roman" w:hAnsi="Times New Roman" w:cs="Times New Roman"/>
                <w:color w:val="000000"/>
                <w:sz w:val="24"/>
                <w:szCs w:val="24"/>
              </w:rPr>
              <w:t>– пумпе</w:t>
            </w:r>
          </w:p>
          <w:p w14:paraId="408B5693" w14:textId="77777777" w:rsidR="00DC6C34" w:rsidRPr="008D0282" w:rsidRDefault="008D0282">
            <w:pPr>
              <w:spacing w:after="150"/>
              <w:rPr>
                <w:rFonts w:ascii="Times New Roman" w:hAnsi="Times New Roman" w:cs="Times New Roman"/>
                <w:sz w:val="24"/>
                <w:szCs w:val="24"/>
              </w:rPr>
            </w:pPr>
            <w:r w:rsidRPr="008D0282">
              <w:rPr>
                <w:rFonts w:ascii="Times New Roman" w:hAnsi="Times New Roman" w:cs="Times New Roman"/>
                <w:color w:val="000000"/>
                <w:sz w:val="24"/>
                <w:szCs w:val="24"/>
              </w:rPr>
              <w:t>– центрифугални сепаратори</w:t>
            </w:r>
          </w:p>
          <w:p w14:paraId="3C8526A9" w14:textId="77777777" w:rsidR="00DC6C34" w:rsidRPr="008D0282" w:rsidRDefault="008D0282">
            <w:pPr>
              <w:spacing w:after="150"/>
              <w:rPr>
                <w:rFonts w:ascii="Times New Roman" w:hAnsi="Times New Roman" w:cs="Times New Roman"/>
                <w:sz w:val="24"/>
                <w:szCs w:val="24"/>
              </w:rPr>
            </w:pPr>
            <w:r w:rsidRPr="008D0282">
              <w:rPr>
                <w:rFonts w:ascii="Times New Roman" w:hAnsi="Times New Roman" w:cs="Times New Roman"/>
                <w:color w:val="000000"/>
                <w:sz w:val="24"/>
                <w:szCs w:val="24"/>
              </w:rPr>
              <w:t>– системи за убацивање азота</w:t>
            </w:r>
          </w:p>
          <w:p w14:paraId="5B28F264" w14:textId="77777777" w:rsidR="00DC6C34" w:rsidRPr="008D0282" w:rsidRDefault="008D0282">
            <w:pPr>
              <w:spacing w:after="150"/>
              <w:rPr>
                <w:rFonts w:ascii="Times New Roman" w:hAnsi="Times New Roman" w:cs="Times New Roman"/>
                <w:sz w:val="24"/>
                <w:szCs w:val="24"/>
              </w:rPr>
            </w:pPr>
            <w:r w:rsidRPr="008D0282">
              <w:rPr>
                <w:rFonts w:ascii="Times New Roman" w:hAnsi="Times New Roman" w:cs="Times New Roman"/>
                <w:color w:val="000000"/>
                <w:sz w:val="24"/>
                <w:szCs w:val="24"/>
              </w:rPr>
              <w:t>– линије за пуњење, етикетирање и затварање амбалаже уз одговарајућу опрему, пунилице, етикетирке и чепилице – пнеуматске пресе</w:t>
            </w:r>
          </w:p>
          <w:p w14:paraId="4CE7CDBB" w14:textId="77777777" w:rsidR="00DC6C34" w:rsidRPr="008D0282" w:rsidRDefault="008D0282">
            <w:pPr>
              <w:spacing w:after="150"/>
              <w:rPr>
                <w:rFonts w:ascii="Times New Roman" w:hAnsi="Times New Roman" w:cs="Times New Roman"/>
                <w:sz w:val="24"/>
                <w:szCs w:val="24"/>
              </w:rPr>
            </w:pPr>
            <w:r w:rsidRPr="008D0282">
              <w:rPr>
                <w:rFonts w:ascii="Times New Roman" w:hAnsi="Times New Roman" w:cs="Times New Roman"/>
                <w:color w:val="000000"/>
                <w:sz w:val="24"/>
                <w:szCs w:val="24"/>
              </w:rPr>
              <w:t>– млинови и пасирке за воће</w:t>
            </w:r>
          </w:p>
          <w:p w14:paraId="73CC4BE2" w14:textId="77777777" w:rsidR="00DC6C34" w:rsidRPr="008D0282" w:rsidRDefault="008D0282">
            <w:pPr>
              <w:spacing w:after="150"/>
              <w:rPr>
                <w:rFonts w:ascii="Times New Roman" w:hAnsi="Times New Roman" w:cs="Times New Roman"/>
                <w:sz w:val="24"/>
                <w:szCs w:val="24"/>
              </w:rPr>
            </w:pPr>
            <w:r w:rsidRPr="008D0282">
              <w:rPr>
                <w:rFonts w:ascii="Times New Roman" w:hAnsi="Times New Roman" w:cs="Times New Roman"/>
                <w:color w:val="000000"/>
                <w:sz w:val="24"/>
                <w:szCs w:val="24"/>
              </w:rPr>
              <w:t>– дестилациони уређаји</w:t>
            </w:r>
          </w:p>
          <w:p w14:paraId="7F880BD8" w14:textId="77777777" w:rsidR="00DC6C34" w:rsidRPr="008D0282" w:rsidRDefault="008D0282">
            <w:pPr>
              <w:spacing w:after="150"/>
              <w:rPr>
                <w:rFonts w:ascii="Times New Roman" w:hAnsi="Times New Roman" w:cs="Times New Roman"/>
                <w:sz w:val="24"/>
                <w:szCs w:val="24"/>
              </w:rPr>
            </w:pPr>
            <w:r w:rsidRPr="008D0282">
              <w:rPr>
                <w:rFonts w:ascii="Times New Roman" w:hAnsi="Times New Roman" w:cs="Times New Roman"/>
                <w:color w:val="000000"/>
                <w:sz w:val="24"/>
                <w:szCs w:val="24"/>
              </w:rPr>
              <w:t>– уређаји за паковање са припадајућом опремом</w:t>
            </w:r>
          </w:p>
          <w:p w14:paraId="213B494B" w14:textId="77777777" w:rsidR="00DC6C34" w:rsidRPr="008D0282" w:rsidRDefault="008D0282">
            <w:pPr>
              <w:spacing w:after="150"/>
              <w:rPr>
                <w:rFonts w:ascii="Times New Roman" w:hAnsi="Times New Roman" w:cs="Times New Roman"/>
                <w:sz w:val="24"/>
                <w:szCs w:val="24"/>
              </w:rPr>
            </w:pPr>
            <w:r w:rsidRPr="008D0282">
              <w:rPr>
                <w:rFonts w:ascii="Times New Roman" w:hAnsi="Times New Roman" w:cs="Times New Roman"/>
                <w:color w:val="000000"/>
                <w:sz w:val="24"/>
                <w:szCs w:val="24"/>
              </w:rPr>
              <w:t>– машине за паковање транспортног (збирног) паковања и машине за палетизирање – палетизер</w:t>
            </w:r>
          </w:p>
          <w:p w14:paraId="7A778468" w14:textId="77777777" w:rsidR="00DC6C34" w:rsidRPr="008D0282" w:rsidRDefault="008D0282">
            <w:pPr>
              <w:spacing w:after="150"/>
              <w:rPr>
                <w:rFonts w:ascii="Times New Roman" w:hAnsi="Times New Roman" w:cs="Times New Roman"/>
                <w:sz w:val="24"/>
                <w:szCs w:val="24"/>
              </w:rPr>
            </w:pPr>
            <w:r w:rsidRPr="008D0282">
              <w:rPr>
                <w:rFonts w:ascii="Times New Roman" w:hAnsi="Times New Roman" w:cs="Times New Roman"/>
                <w:color w:val="000000"/>
                <w:sz w:val="24"/>
                <w:szCs w:val="24"/>
              </w:rPr>
              <w:t>– уређаји за прање амбалаже разне, са припадајућом опремом</w:t>
            </w:r>
          </w:p>
          <w:p w14:paraId="561F7288" w14:textId="77777777" w:rsidR="00DC6C34" w:rsidRPr="008D0282" w:rsidRDefault="008D0282">
            <w:pPr>
              <w:spacing w:after="150"/>
              <w:rPr>
                <w:rFonts w:ascii="Times New Roman" w:hAnsi="Times New Roman" w:cs="Times New Roman"/>
                <w:sz w:val="24"/>
                <w:szCs w:val="24"/>
              </w:rPr>
            </w:pPr>
            <w:r w:rsidRPr="008D0282">
              <w:rPr>
                <w:rFonts w:ascii="Times New Roman" w:hAnsi="Times New Roman" w:cs="Times New Roman"/>
                <w:color w:val="000000"/>
                <w:sz w:val="24"/>
                <w:szCs w:val="24"/>
              </w:rPr>
              <w:t>– опрема за транспорт у склопу дестилерије (палете за боце, контејнери, постоља за дрвену барик бурад и опрема за окретање боца)</w:t>
            </w:r>
          </w:p>
          <w:p w14:paraId="0F79A2DA" w14:textId="77777777" w:rsidR="00DC6C34" w:rsidRPr="008D0282" w:rsidRDefault="008D0282">
            <w:pPr>
              <w:spacing w:after="150"/>
              <w:rPr>
                <w:rFonts w:ascii="Times New Roman" w:hAnsi="Times New Roman" w:cs="Times New Roman"/>
                <w:sz w:val="24"/>
                <w:szCs w:val="24"/>
              </w:rPr>
            </w:pPr>
            <w:r w:rsidRPr="008D0282">
              <w:rPr>
                <w:rFonts w:ascii="Times New Roman" w:hAnsi="Times New Roman" w:cs="Times New Roman"/>
                <w:color w:val="000000"/>
                <w:sz w:val="24"/>
                <w:szCs w:val="24"/>
              </w:rPr>
              <w:lastRenderedPageBreak/>
              <w:t>– опрема за физичку, хемијску и биолошку обраду отпадних вода, као и опрема за спречавање загађења/контаминације ваздуха</w:t>
            </w:r>
          </w:p>
          <w:p w14:paraId="486937B2" w14:textId="77777777" w:rsidR="00DC6C34" w:rsidRPr="008D0282" w:rsidRDefault="008D0282">
            <w:pPr>
              <w:spacing w:after="150"/>
              <w:rPr>
                <w:rFonts w:ascii="Times New Roman" w:hAnsi="Times New Roman" w:cs="Times New Roman"/>
                <w:sz w:val="24"/>
                <w:szCs w:val="24"/>
              </w:rPr>
            </w:pPr>
            <w:r w:rsidRPr="008D0282">
              <w:rPr>
                <w:rFonts w:ascii="Times New Roman" w:hAnsi="Times New Roman" w:cs="Times New Roman"/>
                <w:color w:val="000000"/>
                <w:sz w:val="24"/>
                <w:szCs w:val="24"/>
              </w:rPr>
              <w:t>– опрема за климатизацију, грејање и вентилацију објеката за прераду и складиштење</w:t>
            </w:r>
          </w:p>
          <w:p w14:paraId="078A91D7" w14:textId="77777777" w:rsidR="00DC6C34" w:rsidRPr="008D0282" w:rsidRDefault="008D0282">
            <w:pPr>
              <w:spacing w:after="150"/>
              <w:rPr>
                <w:rFonts w:ascii="Times New Roman" w:hAnsi="Times New Roman" w:cs="Times New Roman"/>
                <w:sz w:val="24"/>
                <w:szCs w:val="24"/>
              </w:rPr>
            </w:pPr>
            <w:r w:rsidRPr="008D0282">
              <w:rPr>
                <w:rFonts w:ascii="Times New Roman" w:hAnsi="Times New Roman" w:cs="Times New Roman"/>
                <w:color w:val="000000"/>
                <w:sz w:val="24"/>
                <w:szCs w:val="24"/>
              </w:rPr>
              <w:t>– друга слична опрема намењена за ову врсту инвестиције</w:t>
            </w:r>
          </w:p>
          <w:p w14:paraId="6A09A757" w14:textId="77777777" w:rsidR="00DC6C34" w:rsidRPr="008D0282" w:rsidRDefault="008D0282">
            <w:pPr>
              <w:spacing w:after="150"/>
              <w:rPr>
                <w:rFonts w:ascii="Times New Roman" w:hAnsi="Times New Roman" w:cs="Times New Roman"/>
                <w:sz w:val="24"/>
                <w:szCs w:val="24"/>
              </w:rPr>
            </w:pPr>
            <w:r w:rsidRPr="008D0282">
              <w:rPr>
                <w:rFonts w:ascii="Times New Roman" w:hAnsi="Times New Roman" w:cs="Times New Roman"/>
                <w:color w:val="000000"/>
                <w:sz w:val="24"/>
                <w:szCs w:val="24"/>
              </w:rPr>
              <w:t>– парни генератори и котлови за производњу паре као енергента за уређаје за дестилацију</w:t>
            </w:r>
          </w:p>
        </w:tc>
      </w:tr>
      <w:tr w:rsidR="00DC6C34" w:rsidRPr="008D0282" w14:paraId="39DE96CA" w14:textId="77777777">
        <w:trPr>
          <w:trHeight w:val="45"/>
          <w:tblCellSpacing w:w="0" w:type="auto"/>
        </w:trPr>
        <w:tc>
          <w:tcPr>
            <w:tcW w:w="577" w:type="dxa"/>
            <w:tcBorders>
              <w:top w:val="single" w:sz="8" w:space="0" w:color="000000"/>
              <w:left w:val="single" w:sz="8" w:space="0" w:color="000000"/>
              <w:bottom w:val="single" w:sz="8" w:space="0" w:color="000000"/>
              <w:right w:val="single" w:sz="8" w:space="0" w:color="000000"/>
            </w:tcBorders>
            <w:vAlign w:val="center"/>
          </w:tcPr>
          <w:p w14:paraId="495DD753" w14:textId="77777777" w:rsidR="00DC6C34" w:rsidRPr="008D0282" w:rsidRDefault="008D0282">
            <w:pPr>
              <w:spacing w:after="150"/>
              <w:rPr>
                <w:rFonts w:ascii="Times New Roman" w:hAnsi="Times New Roman" w:cs="Times New Roman"/>
                <w:sz w:val="24"/>
                <w:szCs w:val="24"/>
              </w:rPr>
            </w:pPr>
            <w:r w:rsidRPr="008D0282">
              <w:rPr>
                <w:rFonts w:ascii="Times New Roman" w:hAnsi="Times New Roman" w:cs="Times New Roman"/>
                <w:color w:val="000000"/>
                <w:sz w:val="24"/>
                <w:szCs w:val="24"/>
              </w:rPr>
              <w:lastRenderedPageBreak/>
              <w:t>6)</w:t>
            </w:r>
          </w:p>
        </w:tc>
        <w:tc>
          <w:tcPr>
            <w:tcW w:w="4078" w:type="dxa"/>
            <w:tcBorders>
              <w:top w:val="single" w:sz="8" w:space="0" w:color="000000"/>
              <w:left w:val="single" w:sz="8" w:space="0" w:color="000000"/>
              <w:bottom w:val="single" w:sz="8" w:space="0" w:color="000000"/>
              <w:right w:val="single" w:sz="8" w:space="0" w:color="000000"/>
            </w:tcBorders>
            <w:vAlign w:val="center"/>
          </w:tcPr>
          <w:p w14:paraId="301A5675" w14:textId="77777777" w:rsidR="00DC6C34" w:rsidRPr="008D0282" w:rsidRDefault="008D0282">
            <w:pPr>
              <w:spacing w:after="150"/>
              <w:rPr>
                <w:rFonts w:ascii="Times New Roman" w:hAnsi="Times New Roman" w:cs="Times New Roman"/>
                <w:sz w:val="24"/>
                <w:szCs w:val="24"/>
              </w:rPr>
            </w:pPr>
            <w:r w:rsidRPr="008D0282">
              <w:rPr>
                <w:rFonts w:ascii="Times New Roman" w:hAnsi="Times New Roman" w:cs="Times New Roman"/>
                <w:color w:val="000000"/>
                <w:sz w:val="24"/>
                <w:szCs w:val="24"/>
              </w:rPr>
              <w:t>Опрема за дезинфекцију радника</w:t>
            </w:r>
          </w:p>
        </w:tc>
        <w:tc>
          <w:tcPr>
            <w:tcW w:w="9745" w:type="dxa"/>
            <w:tcBorders>
              <w:top w:val="single" w:sz="8" w:space="0" w:color="000000"/>
              <w:left w:val="single" w:sz="8" w:space="0" w:color="000000"/>
              <w:bottom w:val="single" w:sz="8" w:space="0" w:color="000000"/>
              <w:right w:val="single" w:sz="8" w:space="0" w:color="000000"/>
            </w:tcBorders>
            <w:vAlign w:val="center"/>
          </w:tcPr>
          <w:p w14:paraId="7D738F08" w14:textId="77777777" w:rsidR="00DC6C34" w:rsidRPr="008D0282" w:rsidRDefault="008D0282">
            <w:pPr>
              <w:spacing w:after="150"/>
              <w:rPr>
                <w:rFonts w:ascii="Times New Roman" w:hAnsi="Times New Roman" w:cs="Times New Roman"/>
                <w:sz w:val="24"/>
                <w:szCs w:val="24"/>
              </w:rPr>
            </w:pPr>
            <w:r w:rsidRPr="008D0282">
              <w:rPr>
                <w:rFonts w:ascii="Times New Roman" w:hAnsi="Times New Roman" w:cs="Times New Roman"/>
                <w:color w:val="000000"/>
                <w:sz w:val="24"/>
                <w:szCs w:val="24"/>
              </w:rPr>
              <w:t>– аутоматске дезобаријере за прање и дезинфекцију руку и обуће с механизмом контроле уласка</w:t>
            </w:r>
          </w:p>
          <w:p w14:paraId="55431F84" w14:textId="77777777" w:rsidR="00DC6C34" w:rsidRPr="008D0282" w:rsidRDefault="008D0282">
            <w:pPr>
              <w:spacing w:after="150"/>
              <w:rPr>
                <w:rFonts w:ascii="Times New Roman" w:hAnsi="Times New Roman" w:cs="Times New Roman"/>
                <w:sz w:val="24"/>
                <w:szCs w:val="24"/>
              </w:rPr>
            </w:pPr>
            <w:r w:rsidRPr="008D0282">
              <w:rPr>
                <w:rFonts w:ascii="Times New Roman" w:hAnsi="Times New Roman" w:cs="Times New Roman"/>
                <w:color w:val="000000"/>
                <w:sz w:val="24"/>
                <w:szCs w:val="24"/>
              </w:rPr>
              <w:t>– лавабои за прање и дезинфекцију руку на ножни погон или са фотоћелијом</w:t>
            </w:r>
          </w:p>
          <w:p w14:paraId="0B1CDD4E" w14:textId="77777777" w:rsidR="00DC6C34" w:rsidRPr="008D0282" w:rsidRDefault="008D0282">
            <w:pPr>
              <w:spacing w:after="150"/>
              <w:rPr>
                <w:rFonts w:ascii="Times New Roman" w:hAnsi="Times New Roman" w:cs="Times New Roman"/>
                <w:sz w:val="24"/>
                <w:szCs w:val="24"/>
              </w:rPr>
            </w:pPr>
            <w:r w:rsidRPr="008D0282">
              <w:rPr>
                <w:rFonts w:ascii="Times New Roman" w:hAnsi="Times New Roman" w:cs="Times New Roman"/>
                <w:color w:val="000000"/>
                <w:sz w:val="24"/>
                <w:szCs w:val="24"/>
              </w:rPr>
              <w:t>– опрема за прање и хигијенско сушење руку у погону и санитарним чворовима (укључујући и тушеве), опрема за гардеробне просторије, као и опрема за чишћење, прање и дезинфекцију одеће и обуће</w:t>
            </w:r>
          </w:p>
          <w:p w14:paraId="6D629E59" w14:textId="77777777" w:rsidR="00DC6C34" w:rsidRPr="008D0282" w:rsidRDefault="008D0282">
            <w:pPr>
              <w:spacing w:after="150"/>
              <w:rPr>
                <w:rFonts w:ascii="Times New Roman" w:hAnsi="Times New Roman" w:cs="Times New Roman"/>
                <w:sz w:val="24"/>
                <w:szCs w:val="24"/>
              </w:rPr>
            </w:pPr>
            <w:r w:rsidRPr="008D0282">
              <w:rPr>
                <w:rFonts w:ascii="Times New Roman" w:hAnsi="Times New Roman" w:cs="Times New Roman"/>
                <w:color w:val="000000"/>
                <w:sz w:val="24"/>
                <w:szCs w:val="24"/>
              </w:rPr>
              <w:t>– подне дезобаријере</w:t>
            </w:r>
          </w:p>
          <w:p w14:paraId="7B61B231" w14:textId="77777777" w:rsidR="00DC6C34" w:rsidRPr="008D0282" w:rsidRDefault="008D0282">
            <w:pPr>
              <w:spacing w:after="150"/>
              <w:rPr>
                <w:rFonts w:ascii="Times New Roman" w:hAnsi="Times New Roman" w:cs="Times New Roman"/>
                <w:sz w:val="24"/>
                <w:szCs w:val="24"/>
              </w:rPr>
            </w:pPr>
            <w:r w:rsidRPr="008D0282">
              <w:rPr>
                <w:rFonts w:ascii="Times New Roman" w:hAnsi="Times New Roman" w:cs="Times New Roman"/>
                <w:color w:val="000000"/>
                <w:sz w:val="24"/>
                <w:szCs w:val="24"/>
              </w:rPr>
              <w:t>– машине за прање и сушење радне одеће</w:t>
            </w:r>
          </w:p>
          <w:p w14:paraId="6DFDF75C" w14:textId="77777777" w:rsidR="00DC6C34" w:rsidRPr="008D0282" w:rsidRDefault="008D0282">
            <w:pPr>
              <w:spacing w:after="150"/>
              <w:rPr>
                <w:rFonts w:ascii="Times New Roman" w:hAnsi="Times New Roman" w:cs="Times New Roman"/>
                <w:sz w:val="24"/>
                <w:szCs w:val="24"/>
              </w:rPr>
            </w:pPr>
            <w:r w:rsidRPr="008D0282">
              <w:rPr>
                <w:rFonts w:ascii="Times New Roman" w:hAnsi="Times New Roman" w:cs="Times New Roman"/>
                <w:color w:val="000000"/>
                <w:sz w:val="24"/>
                <w:szCs w:val="24"/>
              </w:rPr>
              <w:t>– зидни дозатори средстава за прање и дезинфекцију</w:t>
            </w:r>
          </w:p>
          <w:p w14:paraId="43078479" w14:textId="77777777" w:rsidR="00DC6C34" w:rsidRPr="008D0282" w:rsidRDefault="008D0282">
            <w:pPr>
              <w:spacing w:after="150"/>
              <w:rPr>
                <w:rFonts w:ascii="Times New Roman" w:hAnsi="Times New Roman" w:cs="Times New Roman"/>
                <w:sz w:val="24"/>
                <w:szCs w:val="24"/>
              </w:rPr>
            </w:pPr>
            <w:r w:rsidRPr="008D0282">
              <w:rPr>
                <w:rFonts w:ascii="Times New Roman" w:hAnsi="Times New Roman" w:cs="Times New Roman"/>
                <w:color w:val="000000"/>
                <w:sz w:val="24"/>
                <w:szCs w:val="24"/>
              </w:rPr>
              <w:t>– зидни сушачи руку, аутоматски</w:t>
            </w:r>
          </w:p>
          <w:p w14:paraId="12720022" w14:textId="77777777" w:rsidR="00DC6C34" w:rsidRPr="008D0282" w:rsidRDefault="008D0282">
            <w:pPr>
              <w:spacing w:after="150"/>
              <w:rPr>
                <w:rFonts w:ascii="Times New Roman" w:hAnsi="Times New Roman" w:cs="Times New Roman"/>
                <w:sz w:val="24"/>
                <w:szCs w:val="24"/>
              </w:rPr>
            </w:pPr>
            <w:r w:rsidRPr="008D0282">
              <w:rPr>
                <w:rFonts w:ascii="Times New Roman" w:hAnsi="Times New Roman" w:cs="Times New Roman"/>
                <w:color w:val="000000"/>
                <w:sz w:val="24"/>
                <w:szCs w:val="24"/>
              </w:rPr>
              <w:t>– зидни држачи папирних убруса</w:t>
            </w:r>
          </w:p>
          <w:p w14:paraId="3A7BDA97" w14:textId="77777777" w:rsidR="00DC6C34" w:rsidRPr="008D0282" w:rsidRDefault="008D0282">
            <w:pPr>
              <w:spacing w:after="150"/>
              <w:rPr>
                <w:rFonts w:ascii="Times New Roman" w:hAnsi="Times New Roman" w:cs="Times New Roman"/>
                <w:sz w:val="24"/>
                <w:szCs w:val="24"/>
              </w:rPr>
            </w:pPr>
            <w:r w:rsidRPr="008D0282">
              <w:rPr>
                <w:rFonts w:ascii="Times New Roman" w:hAnsi="Times New Roman" w:cs="Times New Roman"/>
                <w:color w:val="000000"/>
                <w:sz w:val="24"/>
                <w:szCs w:val="24"/>
              </w:rPr>
              <w:t>– гардеробни ормани са клупама</w:t>
            </w:r>
          </w:p>
          <w:p w14:paraId="3C7D9C36" w14:textId="77777777" w:rsidR="00DC6C34" w:rsidRPr="008D0282" w:rsidRDefault="008D0282">
            <w:pPr>
              <w:spacing w:after="150"/>
              <w:rPr>
                <w:rFonts w:ascii="Times New Roman" w:hAnsi="Times New Roman" w:cs="Times New Roman"/>
                <w:sz w:val="24"/>
                <w:szCs w:val="24"/>
              </w:rPr>
            </w:pPr>
            <w:r w:rsidRPr="008D0282">
              <w:rPr>
                <w:rFonts w:ascii="Times New Roman" w:hAnsi="Times New Roman" w:cs="Times New Roman"/>
                <w:color w:val="000000"/>
                <w:sz w:val="24"/>
                <w:szCs w:val="24"/>
              </w:rPr>
              <w:t>– опрема за туш кабине.</w:t>
            </w:r>
          </w:p>
        </w:tc>
      </w:tr>
      <w:tr w:rsidR="00DC6C34" w:rsidRPr="008D0282" w14:paraId="343FEE56" w14:textId="77777777">
        <w:trPr>
          <w:trHeight w:val="45"/>
          <w:tblCellSpacing w:w="0" w:type="auto"/>
        </w:trPr>
        <w:tc>
          <w:tcPr>
            <w:tcW w:w="577" w:type="dxa"/>
            <w:tcBorders>
              <w:top w:val="single" w:sz="8" w:space="0" w:color="000000"/>
              <w:left w:val="single" w:sz="8" w:space="0" w:color="000000"/>
              <w:bottom w:val="single" w:sz="8" w:space="0" w:color="000000"/>
              <w:right w:val="single" w:sz="8" w:space="0" w:color="000000"/>
            </w:tcBorders>
            <w:vAlign w:val="center"/>
          </w:tcPr>
          <w:p w14:paraId="2B4B8EB0" w14:textId="77777777" w:rsidR="00DC6C34" w:rsidRPr="008D0282" w:rsidRDefault="008D0282">
            <w:pPr>
              <w:spacing w:after="150"/>
              <w:rPr>
                <w:rFonts w:ascii="Times New Roman" w:hAnsi="Times New Roman" w:cs="Times New Roman"/>
                <w:sz w:val="24"/>
                <w:szCs w:val="24"/>
              </w:rPr>
            </w:pPr>
            <w:r w:rsidRPr="008D0282">
              <w:rPr>
                <w:rFonts w:ascii="Times New Roman" w:hAnsi="Times New Roman" w:cs="Times New Roman"/>
                <w:color w:val="000000"/>
                <w:sz w:val="24"/>
                <w:szCs w:val="24"/>
              </w:rPr>
              <w:t>7)</w:t>
            </w:r>
          </w:p>
        </w:tc>
        <w:tc>
          <w:tcPr>
            <w:tcW w:w="4078" w:type="dxa"/>
            <w:tcBorders>
              <w:top w:val="single" w:sz="8" w:space="0" w:color="000000"/>
              <w:left w:val="single" w:sz="8" w:space="0" w:color="000000"/>
              <w:bottom w:val="single" w:sz="8" w:space="0" w:color="000000"/>
              <w:right w:val="single" w:sz="8" w:space="0" w:color="000000"/>
            </w:tcBorders>
            <w:vAlign w:val="center"/>
          </w:tcPr>
          <w:p w14:paraId="0CADBE79" w14:textId="77777777" w:rsidR="00DC6C34" w:rsidRPr="008D0282" w:rsidRDefault="008D0282">
            <w:pPr>
              <w:spacing w:after="150"/>
              <w:rPr>
                <w:rFonts w:ascii="Times New Roman" w:hAnsi="Times New Roman" w:cs="Times New Roman"/>
                <w:sz w:val="24"/>
                <w:szCs w:val="24"/>
              </w:rPr>
            </w:pPr>
            <w:r w:rsidRPr="008D0282">
              <w:rPr>
                <w:rFonts w:ascii="Times New Roman" w:hAnsi="Times New Roman" w:cs="Times New Roman"/>
                <w:color w:val="000000"/>
                <w:sz w:val="24"/>
                <w:szCs w:val="24"/>
              </w:rPr>
              <w:t>Лабораторијска опрема (без стакленог прибора) за интерну употребу, као део прерађивачког погона</w:t>
            </w:r>
          </w:p>
        </w:tc>
        <w:tc>
          <w:tcPr>
            <w:tcW w:w="9745" w:type="dxa"/>
            <w:tcBorders>
              <w:top w:val="single" w:sz="8" w:space="0" w:color="000000"/>
              <w:left w:val="single" w:sz="8" w:space="0" w:color="000000"/>
              <w:bottom w:val="single" w:sz="8" w:space="0" w:color="000000"/>
              <w:right w:val="single" w:sz="8" w:space="0" w:color="000000"/>
            </w:tcBorders>
            <w:vAlign w:val="center"/>
          </w:tcPr>
          <w:p w14:paraId="0070D4D8" w14:textId="77777777" w:rsidR="00DC6C34" w:rsidRPr="008D0282" w:rsidRDefault="008D0282">
            <w:pPr>
              <w:spacing w:after="150"/>
              <w:rPr>
                <w:rFonts w:ascii="Times New Roman" w:hAnsi="Times New Roman" w:cs="Times New Roman"/>
                <w:sz w:val="24"/>
                <w:szCs w:val="24"/>
              </w:rPr>
            </w:pPr>
            <w:r w:rsidRPr="008D0282">
              <w:rPr>
                <w:rFonts w:ascii="Times New Roman" w:hAnsi="Times New Roman" w:cs="Times New Roman"/>
                <w:color w:val="000000"/>
                <w:sz w:val="24"/>
                <w:szCs w:val="24"/>
              </w:rPr>
              <w:t>– криоскопи</w:t>
            </w:r>
          </w:p>
          <w:p w14:paraId="03A20E61" w14:textId="77777777" w:rsidR="00DC6C34" w:rsidRPr="008D0282" w:rsidRDefault="008D0282">
            <w:pPr>
              <w:spacing w:after="150"/>
              <w:rPr>
                <w:rFonts w:ascii="Times New Roman" w:hAnsi="Times New Roman" w:cs="Times New Roman"/>
                <w:sz w:val="24"/>
                <w:szCs w:val="24"/>
              </w:rPr>
            </w:pPr>
            <w:r w:rsidRPr="008D0282">
              <w:rPr>
                <w:rFonts w:ascii="Times New Roman" w:hAnsi="Times New Roman" w:cs="Times New Roman"/>
                <w:color w:val="000000"/>
                <w:sz w:val="24"/>
                <w:szCs w:val="24"/>
              </w:rPr>
              <w:t>– сушнице</w:t>
            </w:r>
          </w:p>
          <w:p w14:paraId="7B0E63A5" w14:textId="77777777" w:rsidR="00DC6C34" w:rsidRPr="008D0282" w:rsidRDefault="008D0282">
            <w:pPr>
              <w:spacing w:after="150"/>
              <w:rPr>
                <w:rFonts w:ascii="Times New Roman" w:hAnsi="Times New Roman" w:cs="Times New Roman"/>
                <w:sz w:val="24"/>
                <w:szCs w:val="24"/>
              </w:rPr>
            </w:pPr>
            <w:r w:rsidRPr="008D0282">
              <w:rPr>
                <w:rFonts w:ascii="Times New Roman" w:hAnsi="Times New Roman" w:cs="Times New Roman"/>
                <w:color w:val="000000"/>
                <w:sz w:val="24"/>
                <w:szCs w:val="24"/>
              </w:rPr>
              <w:t>– аутоклави</w:t>
            </w:r>
          </w:p>
          <w:p w14:paraId="7211B66B" w14:textId="77777777" w:rsidR="00DC6C34" w:rsidRPr="008D0282" w:rsidRDefault="008D0282">
            <w:pPr>
              <w:spacing w:after="150"/>
              <w:rPr>
                <w:rFonts w:ascii="Times New Roman" w:hAnsi="Times New Roman" w:cs="Times New Roman"/>
                <w:sz w:val="24"/>
                <w:szCs w:val="24"/>
              </w:rPr>
            </w:pPr>
            <w:r w:rsidRPr="008D0282">
              <w:rPr>
                <w:rFonts w:ascii="Times New Roman" w:hAnsi="Times New Roman" w:cs="Times New Roman"/>
                <w:color w:val="000000"/>
                <w:sz w:val="24"/>
                <w:szCs w:val="24"/>
              </w:rPr>
              <w:t>– стерилизатори посуђа и прибора</w:t>
            </w:r>
          </w:p>
          <w:p w14:paraId="2C902307" w14:textId="77777777" w:rsidR="00DC6C34" w:rsidRPr="008D0282" w:rsidRDefault="008D0282">
            <w:pPr>
              <w:spacing w:after="150"/>
              <w:rPr>
                <w:rFonts w:ascii="Times New Roman" w:hAnsi="Times New Roman" w:cs="Times New Roman"/>
                <w:sz w:val="24"/>
                <w:szCs w:val="24"/>
              </w:rPr>
            </w:pPr>
            <w:r w:rsidRPr="008D0282">
              <w:rPr>
                <w:rFonts w:ascii="Times New Roman" w:hAnsi="Times New Roman" w:cs="Times New Roman"/>
                <w:color w:val="000000"/>
                <w:sz w:val="24"/>
                <w:szCs w:val="24"/>
              </w:rPr>
              <w:t>– мешалице (механичке, магнетне и др.)</w:t>
            </w:r>
          </w:p>
          <w:p w14:paraId="309C9CA2" w14:textId="77777777" w:rsidR="00DC6C34" w:rsidRPr="008D0282" w:rsidRDefault="008D0282">
            <w:pPr>
              <w:spacing w:after="150"/>
              <w:rPr>
                <w:rFonts w:ascii="Times New Roman" w:hAnsi="Times New Roman" w:cs="Times New Roman"/>
                <w:sz w:val="24"/>
                <w:szCs w:val="24"/>
              </w:rPr>
            </w:pPr>
            <w:r w:rsidRPr="008D0282">
              <w:rPr>
                <w:rFonts w:ascii="Times New Roman" w:hAnsi="Times New Roman" w:cs="Times New Roman"/>
                <w:color w:val="000000"/>
                <w:sz w:val="24"/>
                <w:szCs w:val="24"/>
              </w:rPr>
              <w:t>– уређаји за припрему узорака (миксери, тресилице и др.)</w:t>
            </w:r>
          </w:p>
          <w:p w14:paraId="0331CB92" w14:textId="77777777" w:rsidR="00DC6C34" w:rsidRPr="008D0282" w:rsidRDefault="008D0282">
            <w:pPr>
              <w:spacing w:after="150"/>
              <w:rPr>
                <w:rFonts w:ascii="Times New Roman" w:hAnsi="Times New Roman" w:cs="Times New Roman"/>
                <w:sz w:val="24"/>
                <w:szCs w:val="24"/>
              </w:rPr>
            </w:pPr>
            <w:r w:rsidRPr="008D0282">
              <w:rPr>
                <w:rFonts w:ascii="Times New Roman" w:hAnsi="Times New Roman" w:cs="Times New Roman"/>
                <w:color w:val="000000"/>
                <w:sz w:val="24"/>
                <w:szCs w:val="24"/>
              </w:rPr>
              <w:lastRenderedPageBreak/>
              <w:t>– лабораторијски фрижидери и замрзивачи</w:t>
            </w:r>
          </w:p>
          <w:p w14:paraId="285B55EA" w14:textId="77777777" w:rsidR="00DC6C34" w:rsidRPr="008D0282" w:rsidRDefault="008D0282">
            <w:pPr>
              <w:spacing w:after="150"/>
              <w:rPr>
                <w:rFonts w:ascii="Times New Roman" w:hAnsi="Times New Roman" w:cs="Times New Roman"/>
                <w:sz w:val="24"/>
                <w:szCs w:val="24"/>
              </w:rPr>
            </w:pPr>
            <w:r w:rsidRPr="008D0282">
              <w:rPr>
                <w:rFonts w:ascii="Times New Roman" w:hAnsi="Times New Roman" w:cs="Times New Roman"/>
                <w:color w:val="000000"/>
                <w:sz w:val="24"/>
                <w:szCs w:val="24"/>
              </w:rPr>
              <w:t>– pH метри</w:t>
            </w:r>
          </w:p>
          <w:p w14:paraId="52FBBC7D" w14:textId="77777777" w:rsidR="00DC6C34" w:rsidRPr="008D0282" w:rsidRDefault="008D0282">
            <w:pPr>
              <w:spacing w:after="150"/>
              <w:rPr>
                <w:rFonts w:ascii="Times New Roman" w:hAnsi="Times New Roman" w:cs="Times New Roman"/>
                <w:sz w:val="24"/>
                <w:szCs w:val="24"/>
              </w:rPr>
            </w:pPr>
            <w:r w:rsidRPr="008D0282">
              <w:rPr>
                <w:rFonts w:ascii="Times New Roman" w:hAnsi="Times New Roman" w:cs="Times New Roman"/>
                <w:color w:val="000000"/>
                <w:sz w:val="24"/>
                <w:szCs w:val="24"/>
              </w:rPr>
              <w:t>– кондуктометри</w:t>
            </w:r>
          </w:p>
          <w:p w14:paraId="1E7AE705" w14:textId="77777777" w:rsidR="00DC6C34" w:rsidRPr="008D0282" w:rsidRDefault="008D0282">
            <w:pPr>
              <w:spacing w:after="150"/>
              <w:rPr>
                <w:rFonts w:ascii="Times New Roman" w:hAnsi="Times New Roman" w:cs="Times New Roman"/>
                <w:sz w:val="24"/>
                <w:szCs w:val="24"/>
              </w:rPr>
            </w:pPr>
            <w:r w:rsidRPr="008D0282">
              <w:rPr>
                <w:rFonts w:ascii="Times New Roman" w:hAnsi="Times New Roman" w:cs="Times New Roman"/>
                <w:color w:val="000000"/>
                <w:sz w:val="24"/>
                <w:szCs w:val="24"/>
              </w:rPr>
              <w:t>– ламинарне коморе</w:t>
            </w:r>
          </w:p>
          <w:p w14:paraId="6BFD7BF6" w14:textId="77777777" w:rsidR="00DC6C34" w:rsidRPr="008D0282" w:rsidRDefault="008D0282">
            <w:pPr>
              <w:spacing w:after="150"/>
              <w:rPr>
                <w:rFonts w:ascii="Times New Roman" w:hAnsi="Times New Roman" w:cs="Times New Roman"/>
                <w:sz w:val="24"/>
                <w:szCs w:val="24"/>
              </w:rPr>
            </w:pPr>
            <w:r w:rsidRPr="008D0282">
              <w:rPr>
                <w:rFonts w:ascii="Times New Roman" w:hAnsi="Times New Roman" w:cs="Times New Roman"/>
                <w:color w:val="000000"/>
                <w:sz w:val="24"/>
                <w:szCs w:val="24"/>
              </w:rPr>
              <w:t>– алкохолометри</w:t>
            </w:r>
          </w:p>
          <w:p w14:paraId="768981B4" w14:textId="77777777" w:rsidR="00DC6C34" w:rsidRPr="008D0282" w:rsidRDefault="008D0282">
            <w:pPr>
              <w:spacing w:after="150"/>
              <w:rPr>
                <w:rFonts w:ascii="Times New Roman" w:hAnsi="Times New Roman" w:cs="Times New Roman"/>
                <w:sz w:val="24"/>
                <w:szCs w:val="24"/>
              </w:rPr>
            </w:pPr>
            <w:r w:rsidRPr="008D0282">
              <w:rPr>
                <w:rFonts w:ascii="Times New Roman" w:hAnsi="Times New Roman" w:cs="Times New Roman"/>
                <w:color w:val="000000"/>
                <w:sz w:val="24"/>
                <w:szCs w:val="24"/>
              </w:rPr>
              <w:t>– UV лампе</w:t>
            </w:r>
          </w:p>
          <w:p w14:paraId="1441C19E" w14:textId="77777777" w:rsidR="00DC6C34" w:rsidRPr="008D0282" w:rsidRDefault="008D0282">
            <w:pPr>
              <w:spacing w:after="150"/>
              <w:rPr>
                <w:rFonts w:ascii="Times New Roman" w:hAnsi="Times New Roman" w:cs="Times New Roman"/>
                <w:sz w:val="24"/>
                <w:szCs w:val="24"/>
              </w:rPr>
            </w:pPr>
            <w:r w:rsidRPr="008D0282">
              <w:rPr>
                <w:rFonts w:ascii="Times New Roman" w:hAnsi="Times New Roman" w:cs="Times New Roman"/>
                <w:color w:val="000000"/>
                <w:sz w:val="24"/>
                <w:szCs w:val="24"/>
              </w:rPr>
              <w:t>– стерилизатори ваздуха</w:t>
            </w:r>
          </w:p>
          <w:p w14:paraId="39AD7B2D" w14:textId="77777777" w:rsidR="00DC6C34" w:rsidRPr="008D0282" w:rsidRDefault="008D0282">
            <w:pPr>
              <w:spacing w:after="150"/>
              <w:rPr>
                <w:rFonts w:ascii="Times New Roman" w:hAnsi="Times New Roman" w:cs="Times New Roman"/>
                <w:sz w:val="24"/>
                <w:szCs w:val="24"/>
              </w:rPr>
            </w:pPr>
            <w:r w:rsidRPr="008D0282">
              <w:rPr>
                <w:rFonts w:ascii="Times New Roman" w:hAnsi="Times New Roman" w:cs="Times New Roman"/>
                <w:color w:val="000000"/>
                <w:sz w:val="24"/>
                <w:szCs w:val="24"/>
              </w:rPr>
              <w:t>– микроскопи</w:t>
            </w:r>
          </w:p>
          <w:p w14:paraId="4F5B50B4" w14:textId="77777777" w:rsidR="00DC6C34" w:rsidRPr="008D0282" w:rsidRDefault="008D0282">
            <w:pPr>
              <w:spacing w:after="150"/>
              <w:rPr>
                <w:rFonts w:ascii="Times New Roman" w:hAnsi="Times New Roman" w:cs="Times New Roman"/>
                <w:sz w:val="24"/>
                <w:szCs w:val="24"/>
              </w:rPr>
            </w:pPr>
            <w:r w:rsidRPr="008D0282">
              <w:rPr>
                <w:rFonts w:ascii="Times New Roman" w:hAnsi="Times New Roman" w:cs="Times New Roman"/>
                <w:color w:val="000000"/>
                <w:sz w:val="24"/>
                <w:szCs w:val="24"/>
              </w:rPr>
              <w:t>– пламеници</w:t>
            </w:r>
          </w:p>
          <w:p w14:paraId="7D33DDAE" w14:textId="77777777" w:rsidR="00DC6C34" w:rsidRPr="008D0282" w:rsidRDefault="008D0282">
            <w:pPr>
              <w:spacing w:after="150"/>
              <w:rPr>
                <w:rFonts w:ascii="Times New Roman" w:hAnsi="Times New Roman" w:cs="Times New Roman"/>
                <w:sz w:val="24"/>
                <w:szCs w:val="24"/>
              </w:rPr>
            </w:pPr>
            <w:r w:rsidRPr="008D0282">
              <w:rPr>
                <w:rFonts w:ascii="Times New Roman" w:hAnsi="Times New Roman" w:cs="Times New Roman"/>
                <w:color w:val="000000"/>
                <w:sz w:val="24"/>
                <w:szCs w:val="24"/>
              </w:rPr>
              <w:t>– машине за прање лабораторијског посуђа</w:t>
            </w:r>
          </w:p>
          <w:p w14:paraId="49CC69AD" w14:textId="77777777" w:rsidR="00DC6C34" w:rsidRPr="008D0282" w:rsidRDefault="008D0282">
            <w:pPr>
              <w:spacing w:after="150"/>
              <w:rPr>
                <w:rFonts w:ascii="Times New Roman" w:hAnsi="Times New Roman" w:cs="Times New Roman"/>
                <w:sz w:val="24"/>
                <w:szCs w:val="24"/>
              </w:rPr>
            </w:pPr>
            <w:r w:rsidRPr="008D0282">
              <w:rPr>
                <w:rFonts w:ascii="Times New Roman" w:hAnsi="Times New Roman" w:cs="Times New Roman"/>
                <w:color w:val="000000"/>
                <w:sz w:val="24"/>
                <w:szCs w:val="24"/>
              </w:rPr>
              <w:t>– термометри</w:t>
            </w:r>
          </w:p>
          <w:p w14:paraId="41FEE94A" w14:textId="77777777" w:rsidR="00DC6C34" w:rsidRPr="008D0282" w:rsidRDefault="008D0282">
            <w:pPr>
              <w:spacing w:after="150"/>
              <w:rPr>
                <w:rFonts w:ascii="Times New Roman" w:hAnsi="Times New Roman" w:cs="Times New Roman"/>
                <w:sz w:val="24"/>
                <w:szCs w:val="24"/>
              </w:rPr>
            </w:pPr>
            <w:r w:rsidRPr="008D0282">
              <w:rPr>
                <w:rFonts w:ascii="Times New Roman" w:hAnsi="Times New Roman" w:cs="Times New Roman"/>
                <w:color w:val="000000"/>
                <w:sz w:val="24"/>
                <w:szCs w:val="24"/>
              </w:rPr>
              <w:t>– рефрактометар, ручни или стони, дигитални или аналогни</w:t>
            </w:r>
          </w:p>
          <w:p w14:paraId="6B4894BF" w14:textId="77777777" w:rsidR="00DC6C34" w:rsidRPr="008D0282" w:rsidRDefault="008D0282">
            <w:pPr>
              <w:spacing w:after="150"/>
              <w:rPr>
                <w:rFonts w:ascii="Times New Roman" w:hAnsi="Times New Roman" w:cs="Times New Roman"/>
                <w:sz w:val="24"/>
                <w:szCs w:val="24"/>
              </w:rPr>
            </w:pPr>
            <w:r w:rsidRPr="008D0282">
              <w:rPr>
                <w:rFonts w:ascii="Times New Roman" w:hAnsi="Times New Roman" w:cs="Times New Roman"/>
                <w:color w:val="000000"/>
                <w:sz w:val="24"/>
                <w:szCs w:val="24"/>
              </w:rPr>
              <w:t>– фотометри</w:t>
            </w:r>
          </w:p>
          <w:p w14:paraId="5A7F4D8F" w14:textId="77777777" w:rsidR="00DC6C34" w:rsidRPr="008D0282" w:rsidRDefault="008D0282">
            <w:pPr>
              <w:spacing w:after="150"/>
              <w:rPr>
                <w:rFonts w:ascii="Times New Roman" w:hAnsi="Times New Roman" w:cs="Times New Roman"/>
                <w:sz w:val="24"/>
                <w:szCs w:val="24"/>
              </w:rPr>
            </w:pPr>
            <w:r w:rsidRPr="008D0282">
              <w:rPr>
                <w:rFonts w:ascii="Times New Roman" w:hAnsi="Times New Roman" w:cs="Times New Roman"/>
                <w:color w:val="000000"/>
                <w:sz w:val="24"/>
                <w:szCs w:val="24"/>
              </w:rPr>
              <w:t>– сетови за колориметријска испитивања</w:t>
            </w:r>
          </w:p>
          <w:p w14:paraId="60CF4F9F" w14:textId="77777777" w:rsidR="00DC6C34" w:rsidRPr="008D0282" w:rsidRDefault="008D0282">
            <w:pPr>
              <w:spacing w:after="150"/>
              <w:rPr>
                <w:rFonts w:ascii="Times New Roman" w:hAnsi="Times New Roman" w:cs="Times New Roman"/>
                <w:sz w:val="24"/>
                <w:szCs w:val="24"/>
              </w:rPr>
            </w:pPr>
            <w:r w:rsidRPr="008D0282">
              <w:rPr>
                <w:rFonts w:ascii="Times New Roman" w:hAnsi="Times New Roman" w:cs="Times New Roman"/>
                <w:color w:val="000000"/>
                <w:sz w:val="24"/>
                <w:szCs w:val="24"/>
              </w:rPr>
              <w:t>– мерачи температуре и влаге</w:t>
            </w:r>
          </w:p>
          <w:p w14:paraId="0C2E7D74" w14:textId="77777777" w:rsidR="00DC6C34" w:rsidRPr="008D0282" w:rsidRDefault="008D0282">
            <w:pPr>
              <w:spacing w:after="150"/>
              <w:rPr>
                <w:rFonts w:ascii="Times New Roman" w:hAnsi="Times New Roman" w:cs="Times New Roman"/>
                <w:sz w:val="24"/>
                <w:szCs w:val="24"/>
              </w:rPr>
            </w:pPr>
            <w:r w:rsidRPr="008D0282">
              <w:rPr>
                <w:rFonts w:ascii="Times New Roman" w:hAnsi="Times New Roman" w:cs="Times New Roman"/>
                <w:color w:val="000000"/>
                <w:sz w:val="24"/>
                <w:szCs w:val="24"/>
              </w:rPr>
              <w:t>– ваге (техничке и аналитичке)</w:t>
            </w:r>
          </w:p>
          <w:p w14:paraId="6E8F73D3" w14:textId="77777777" w:rsidR="00DC6C34" w:rsidRPr="008D0282" w:rsidRDefault="008D0282">
            <w:pPr>
              <w:spacing w:after="150"/>
              <w:rPr>
                <w:rFonts w:ascii="Times New Roman" w:hAnsi="Times New Roman" w:cs="Times New Roman"/>
                <w:sz w:val="24"/>
                <w:szCs w:val="24"/>
              </w:rPr>
            </w:pPr>
            <w:r w:rsidRPr="008D0282">
              <w:rPr>
                <w:rFonts w:ascii="Times New Roman" w:hAnsi="Times New Roman" w:cs="Times New Roman"/>
                <w:color w:val="000000"/>
                <w:sz w:val="24"/>
                <w:szCs w:val="24"/>
              </w:rPr>
              <w:t>– пећи за жарење</w:t>
            </w:r>
          </w:p>
          <w:p w14:paraId="105B57B2" w14:textId="77777777" w:rsidR="00DC6C34" w:rsidRPr="008D0282" w:rsidRDefault="008D0282">
            <w:pPr>
              <w:spacing w:after="150"/>
              <w:rPr>
                <w:rFonts w:ascii="Times New Roman" w:hAnsi="Times New Roman" w:cs="Times New Roman"/>
                <w:sz w:val="24"/>
                <w:szCs w:val="24"/>
              </w:rPr>
            </w:pPr>
            <w:r w:rsidRPr="008D0282">
              <w:rPr>
                <w:rFonts w:ascii="Times New Roman" w:hAnsi="Times New Roman" w:cs="Times New Roman"/>
                <w:color w:val="000000"/>
                <w:sz w:val="24"/>
                <w:szCs w:val="24"/>
              </w:rPr>
              <w:t>– дестилатори за воду</w:t>
            </w:r>
          </w:p>
          <w:p w14:paraId="1B400CD3" w14:textId="77777777" w:rsidR="00DC6C34" w:rsidRPr="008D0282" w:rsidRDefault="008D0282">
            <w:pPr>
              <w:spacing w:after="150"/>
              <w:rPr>
                <w:rFonts w:ascii="Times New Roman" w:hAnsi="Times New Roman" w:cs="Times New Roman"/>
                <w:sz w:val="24"/>
                <w:szCs w:val="24"/>
              </w:rPr>
            </w:pPr>
            <w:r w:rsidRPr="008D0282">
              <w:rPr>
                <w:rFonts w:ascii="Times New Roman" w:hAnsi="Times New Roman" w:cs="Times New Roman"/>
                <w:color w:val="000000"/>
                <w:sz w:val="24"/>
                <w:szCs w:val="24"/>
              </w:rPr>
              <w:t>– спектрофотометри</w:t>
            </w:r>
          </w:p>
          <w:p w14:paraId="0338C73C" w14:textId="77777777" w:rsidR="00DC6C34" w:rsidRPr="008D0282" w:rsidRDefault="008D0282">
            <w:pPr>
              <w:spacing w:after="150"/>
              <w:rPr>
                <w:rFonts w:ascii="Times New Roman" w:hAnsi="Times New Roman" w:cs="Times New Roman"/>
                <w:sz w:val="24"/>
                <w:szCs w:val="24"/>
              </w:rPr>
            </w:pPr>
            <w:r w:rsidRPr="008D0282">
              <w:rPr>
                <w:rFonts w:ascii="Times New Roman" w:hAnsi="Times New Roman" w:cs="Times New Roman"/>
                <w:color w:val="000000"/>
                <w:sz w:val="24"/>
                <w:szCs w:val="24"/>
              </w:rPr>
              <w:t>– грејна тела (грејне плоче, рингле, решои и др.).</w:t>
            </w:r>
          </w:p>
        </w:tc>
      </w:tr>
    </w:tbl>
    <w:p w14:paraId="13A73329" w14:textId="77777777" w:rsidR="00DC6C34" w:rsidRPr="008D0282" w:rsidRDefault="008D0282">
      <w:pPr>
        <w:spacing w:after="150"/>
        <w:rPr>
          <w:rFonts w:ascii="Times New Roman" w:hAnsi="Times New Roman" w:cs="Times New Roman"/>
          <w:sz w:val="24"/>
          <w:szCs w:val="24"/>
        </w:rPr>
      </w:pPr>
      <w:r w:rsidRPr="008D0282">
        <w:rPr>
          <w:rFonts w:ascii="Times New Roman" w:hAnsi="Times New Roman" w:cs="Times New Roman"/>
          <w:noProof/>
          <w:sz w:val="24"/>
          <w:szCs w:val="24"/>
        </w:rPr>
        <w:lastRenderedPageBreak/>
        <w:drawing>
          <wp:inline distT="0" distB="0" distL="0" distR="0" wp14:anchorId="51A77B76" wp14:editId="213834A3">
            <wp:extent cx="5732145" cy="804604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732145" cy="8046048"/>
                    </a:xfrm>
                    <a:prstGeom prst="rect">
                      <a:avLst/>
                    </a:prstGeom>
                  </pic:spPr>
                </pic:pic>
              </a:graphicData>
            </a:graphic>
          </wp:inline>
        </w:drawing>
      </w:r>
    </w:p>
    <w:p w14:paraId="1062752D" w14:textId="77777777" w:rsidR="00DC6C34" w:rsidRPr="008D0282" w:rsidRDefault="008D0282">
      <w:pPr>
        <w:spacing w:after="150"/>
        <w:rPr>
          <w:rFonts w:ascii="Times New Roman" w:hAnsi="Times New Roman" w:cs="Times New Roman"/>
          <w:sz w:val="24"/>
          <w:szCs w:val="24"/>
        </w:rPr>
      </w:pPr>
      <w:r w:rsidRPr="008D0282">
        <w:rPr>
          <w:rFonts w:ascii="Times New Roman" w:hAnsi="Times New Roman" w:cs="Times New Roman"/>
          <w:noProof/>
          <w:sz w:val="24"/>
          <w:szCs w:val="24"/>
        </w:rPr>
        <w:lastRenderedPageBreak/>
        <w:drawing>
          <wp:inline distT="0" distB="0" distL="0" distR="0" wp14:anchorId="044811BB" wp14:editId="5BDCF578">
            <wp:extent cx="5732145" cy="804604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32145" cy="8046048"/>
                    </a:xfrm>
                    <a:prstGeom prst="rect">
                      <a:avLst/>
                    </a:prstGeom>
                  </pic:spPr>
                </pic:pic>
              </a:graphicData>
            </a:graphic>
          </wp:inline>
        </w:drawing>
      </w:r>
    </w:p>
    <w:p w14:paraId="2C360B8D" w14:textId="77777777" w:rsidR="00DC6C34" w:rsidRPr="008D0282" w:rsidRDefault="008D0282">
      <w:pPr>
        <w:spacing w:after="150"/>
        <w:rPr>
          <w:rFonts w:ascii="Times New Roman" w:hAnsi="Times New Roman" w:cs="Times New Roman"/>
          <w:sz w:val="24"/>
          <w:szCs w:val="24"/>
        </w:rPr>
      </w:pPr>
      <w:r w:rsidRPr="008D0282">
        <w:rPr>
          <w:rFonts w:ascii="Times New Roman" w:hAnsi="Times New Roman" w:cs="Times New Roman"/>
          <w:noProof/>
          <w:sz w:val="24"/>
          <w:szCs w:val="24"/>
        </w:rPr>
        <w:lastRenderedPageBreak/>
        <w:drawing>
          <wp:inline distT="0" distB="0" distL="0" distR="0" wp14:anchorId="46C1E1D2" wp14:editId="17011E57">
            <wp:extent cx="5732145" cy="804604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32145" cy="8046048"/>
                    </a:xfrm>
                    <a:prstGeom prst="rect">
                      <a:avLst/>
                    </a:prstGeom>
                  </pic:spPr>
                </pic:pic>
              </a:graphicData>
            </a:graphic>
          </wp:inline>
        </w:drawing>
      </w:r>
    </w:p>
    <w:p w14:paraId="3065EFA6" w14:textId="77777777" w:rsidR="00DC6C34" w:rsidRPr="008D0282" w:rsidRDefault="008D0282">
      <w:pPr>
        <w:spacing w:after="150"/>
        <w:rPr>
          <w:rFonts w:ascii="Times New Roman" w:hAnsi="Times New Roman" w:cs="Times New Roman"/>
          <w:sz w:val="24"/>
          <w:szCs w:val="24"/>
        </w:rPr>
      </w:pPr>
      <w:r w:rsidRPr="008D0282">
        <w:rPr>
          <w:rFonts w:ascii="Times New Roman" w:hAnsi="Times New Roman" w:cs="Times New Roman"/>
          <w:noProof/>
          <w:sz w:val="24"/>
          <w:szCs w:val="24"/>
        </w:rPr>
        <w:lastRenderedPageBreak/>
        <w:drawing>
          <wp:inline distT="0" distB="0" distL="0" distR="0" wp14:anchorId="20F5BC69" wp14:editId="0E49C298">
            <wp:extent cx="5732145" cy="804604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32145" cy="8046048"/>
                    </a:xfrm>
                    <a:prstGeom prst="rect">
                      <a:avLst/>
                    </a:prstGeom>
                  </pic:spPr>
                </pic:pic>
              </a:graphicData>
            </a:graphic>
          </wp:inline>
        </w:drawing>
      </w:r>
    </w:p>
    <w:sectPr w:rsidR="00DC6C34" w:rsidRPr="008D0282">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6C34"/>
    <w:rsid w:val="002937C5"/>
    <w:rsid w:val="008D0282"/>
    <w:rsid w:val="00DC6C34"/>
  </w:rsids>
  <m:mathPr>
    <m:mathFont m:val="Cambria Math"/>
    <m:brkBin m:val="before"/>
    <m:brkBinSub m:val="--"/>
    <m:smallFrac m:val="0"/>
    <m:dispDef/>
    <m:lMargin m:val="0"/>
    <m:rMargin m:val="0"/>
    <m:defJc m:val="centerGroup"/>
    <m:wrapIndent m:val="1440"/>
    <m:intLim m:val="subSup"/>
    <m:naryLim m:val="undOvr"/>
  </m:mathPr>
  <w:themeFontLang w:val="sr-Latn-R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72B78C"/>
  <w15:docId w15:val="{478FA83D-2565-40EB-B34D-C1A566251A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Intense Emphasis" w:semiHidden="1" w:unhideWhenUsed="1"/>
    <w:lsdException w:name="Subtle Reference" w:semiHidden="1" w:unhideWhenUsed="1"/>
    <w:lsdException w:name="Intense Reference" w:semiHidden="1" w:unhideWhenUsed="1"/>
    <w:lsdException w:name="Book Title" w:semiHidden="1" w:unhideWhenUsed="1"/>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A3277"/>
    <w:rPr>
      <w:rFonts w:ascii="Verdana" w:hAnsi="Verdana" w:cs="Verdana"/>
    </w:rPr>
  </w:style>
  <w:style w:type="paragraph" w:styleId="Heading1">
    <w:name w:val="heading 1"/>
    <w:basedOn w:val="Normal"/>
    <w:next w:val="Normal"/>
    <w:link w:val="Heading1Char"/>
    <w:uiPriority w:val="9"/>
    <w:qFormat/>
    <w:rsid w:val="00841CD9"/>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heme="majorHAnsi" w:eastAsiaTheme="majorEastAsia" w:hAnsiTheme="majorHAnsi" w:cstheme="majorBidi"/>
      <w:b/>
      <w:bCs/>
      <w:i/>
      <w:iCs/>
      <w:color w:val="4472C4"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41CD9"/>
    <w:pPr>
      <w:tabs>
        <w:tab w:val="center" w:pos="4680"/>
        <w:tab w:val="right" w:pos="9360"/>
      </w:tabs>
    </w:pPr>
  </w:style>
  <w:style w:type="character" w:customStyle="1" w:styleId="HeaderChar">
    <w:name w:val="Header Char"/>
    <w:basedOn w:val="DefaultParagraphFont"/>
    <w:link w:val="Header"/>
    <w:uiPriority w:val="99"/>
    <w:rsid w:val="00841CD9"/>
  </w:style>
  <w:style w:type="character" w:customStyle="1" w:styleId="Heading1Char">
    <w:name w:val="Heading 1 Char"/>
    <w:basedOn w:val="DefaultParagraphFont"/>
    <w:link w:val="Heading1"/>
    <w:uiPriority w:val="9"/>
    <w:rsid w:val="00841CD9"/>
    <w:rPr>
      <w:rFonts w:asciiTheme="majorHAnsi" w:eastAsiaTheme="majorEastAsia" w:hAnsiTheme="majorHAnsi" w:cstheme="majorBidi"/>
      <w:b/>
      <w:bCs/>
      <w:color w:val="2F5496" w:themeColor="accent1" w:themeShade="BF"/>
      <w:sz w:val="28"/>
      <w:szCs w:val="28"/>
    </w:rPr>
  </w:style>
  <w:style w:type="character" w:customStyle="1" w:styleId="Heading2Char">
    <w:name w:val="Heading 2 Char"/>
    <w:basedOn w:val="DefaultParagraphFont"/>
    <w:link w:val="Heading2"/>
    <w:uiPriority w:val="9"/>
    <w:rsid w:val="00841CD9"/>
    <w:rPr>
      <w:rFonts w:asciiTheme="majorHAnsi" w:eastAsiaTheme="majorEastAsia" w:hAnsiTheme="majorHAnsi" w:cstheme="majorBidi"/>
      <w:b/>
      <w:bCs/>
      <w:color w:val="4472C4" w:themeColor="accent1"/>
      <w:sz w:val="26"/>
      <w:szCs w:val="26"/>
    </w:rPr>
  </w:style>
  <w:style w:type="character" w:customStyle="1" w:styleId="Heading3Char">
    <w:name w:val="Heading 3 Char"/>
    <w:basedOn w:val="DefaultParagraphFont"/>
    <w:link w:val="Heading3"/>
    <w:uiPriority w:val="9"/>
    <w:rsid w:val="00841CD9"/>
    <w:rPr>
      <w:rFonts w:asciiTheme="majorHAnsi" w:eastAsiaTheme="majorEastAsia" w:hAnsiTheme="majorHAnsi" w:cstheme="majorBidi"/>
      <w:b/>
      <w:bCs/>
      <w:color w:val="4472C4" w:themeColor="accent1"/>
    </w:rPr>
  </w:style>
  <w:style w:type="character" w:customStyle="1" w:styleId="Heading4Char">
    <w:name w:val="Heading 4 Char"/>
    <w:basedOn w:val="DefaultParagraphFont"/>
    <w:link w:val="Heading4"/>
    <w:uiPriority w:val="9"/>
    <w:rsid w:val="00841CD9"/>
    <w:rPr>
      <w:rFonts w:asciiTheme="majorHAnsi" w:eastAsiaTheme="majorEastAsia" w:hAnsiTheme="majorHAnsi" w:cstheme="majorBidi"/>
      <w:b/>
      <w:bCs/>
      <w:i/>
      <w:iCs/>
      <w:color w:val="4472C4" w:themeColor="accent1"/>
    </w:rPr>
  </w:style>
  <w:style w:type="paragraph" w:styleId="NormalIndent">
    <w:name w:val="Normal Indent"/>
    <w:basedOn w:val="Normal"/>
    <w:uiPriority w:val="99"/>
    <w:unhideWhenUsed/>
    <w:rsid w:val="00841CD9"/>
    <w:pPr>
      <w:ind w:left="720"/>
    </w:pPr>
  </w:style>
  <w:style w:type="paragraph" w:styleId="Subtitle">
    <w:name w:val="Subtitle"/>
    <w:basedOn w:val="Normal"/>
    <w:next w:val="Normal"/>
    <w:link w:val="SubtitleChar"/>
    <w:uiPriority w:val="11"/>
    <w:qFormat/>
    <w:rsid w:val="00841CD9"/>
    <w:pPr>
      <w:numPr>
        <w:ilvl w:val="1"/>
      </w:numPr>
      <w:ind w:left="86"/>
    </w:pPr>
    <w:rPr>
      <w:rFonts w:asciiTheme="majorHAnsi" w:eastAsiaTheme="majorEastAsia" w:hAnsiTheme="majorHAnsi" w:cstheme="majorBidi"/>
      <w:i/>
      <w:iCs/>
      <w:color w:val="4472C4" w:themeColor="accent1"/>
      <w:spacing w:val="15"/>
      <w:sz w:val="24"/>
      <w:szCs w:val="24"/>
    </w:rPr>
  </w:style>
  <w:style w:type="character" w:customStyle="1" w:styleId="SubtitleChar">
    <w:name w:val="Subtitle Char"/>
    <w:basedOn w:val="DefaultParagraphFont"/>
    <w:link w:val="Subtitle"/>
    <w:uiPriority w:val="11"/>
    <w:rsid w:val="00841CD9"/>
    <w:rPr>
      <w:rFonts w:asciiTheme="majorHAnsi" w:eastAsiaTheme="majorEastAsia" w:hAnsiTheme="majorHAnsi" w:cstheme="majorBidi"/>
      <w:i/>
      <w:iCs/>
      <w:color w:val="4472C4" w:themeColor="accent1"/>
      <w:spacing w:val="15"/>
      <w:sz w:val="24"/>
      <w:szCs w:val="24"/>
    </w:rPr>
  </w:style>
  <w:style w:type="paragraph" w:styleId="Title">
    <w:name w:val="Title"/>
    <w:basedOn w:val="Normal"/>
    <w:next w:val="Normal"/>
    <w:link w:val="TitleChar"/>
    <w:uiPriority w:val="10"/>
    <w:qFormat/>
    <w:rsid w:val="00841CD9"/>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Emphasis">
    <w:name w:val="Emphasis"/>
    <w:basedOn w:val="DefaultParagraphFont"/>
    <w:uiPriority w:val="20"/>
    <w:qFormat/>
    <w:rsid w:val="00D1197D"/>
    <w:rPr>
      <w:i/>
      <w:iCs/>
    </w:rPr>
  </w:style>
  <w:style w:type="character" w:styleId="Hyperlink">
    <w:name w:val="Hyperlink"/>
    <w:basedOn w:val="DefaultParagraphFont"/>
    <w:uiPriority w:val="99"/>
    <w:unhideWhenUsed/>
    <w:rPr>
      <w:color w:val="0563C1" w:themeColor="hyperlink"/>
      <w:u w:val="single"/>
    </w:rPr>
  </w:style>
  <w:style w:type="table" w:styleId="TableGrid">
    <w:name w:val="Table Grid"/>
    <w:basedOn w:val="TableNormal"/>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Caption">
    <w:name w:val="caption"/>
    <w:basedOn w:val="Normal"/>
    <w:next w:val="Normal"/>
    <w:uiPriority w:val="35"/>
    <w:semiHidden/>
    <w:unhideWhenUsed/>
    <w:qFormat/>
    <w:rsid w:val="007109C0"/>
    <w:pPr>
      <w:spacing w:line="240" w:lineRule="auto"/>
    </w:pPr>
    <w:rPr>
      <w:b/>
      <w:bCs/>
      <w:color w:val="4472C4" w:themeColor="accent1"/>
      <w:sz w:val="18"/>
      <w:szCs w:val="18"/>
    </w:rPr>
  </w:style>
  <w:style w:type="paragraph" w:customStyle="1" w:styleId="DocDefaults">
    <w:name w:val="DocDefaults"/>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18</Pages>
  <Words>3696</Words>
  <Characters>21071</Characters>
  <Application>Microsoft Office Word</Application>
  <DocSecurity>0</DocSecurity>
  <Lines>175</Lines>
  <Paragraphs>49</Paragraphs>
  <ScaleCrop>false</ScaleCrop>
  <Company/>
  <LinksUpToDate>false</LinksUpToDate>
  <CharactersWithSpaces>24718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Vesna Trsic Boskovic</dc:creator>
  <cp:lastModifiedBy>Aleksandra Bačević</cp:lastModifiedBy>
  <cp:revision>2</cp:revision>
  <dcterms:created xsi:type="dcterms:W3CDTF">2020-11-09T09:35:00Z</dcterms:created>
  <dcterms:modified xsi:type="dcterms:W3CDTF">2020-11-09T09:35:00Z</dcterms:modified>
</cp:coreProperties>
</file>