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Преузето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hyperlink r:id="rId4">
        <w:r w:rsidRPr="007841C0">
          <w:rPr>
            <w:rStyle w:val="Hyperlink"/>
            <w:rFonts w:ascii="Times New Roman" w:hAnsi="Times New Roman" w:cs="Times New Roman"/>
            <w:color w:val="337AB7"/>
          </w:rPr>
          <w:t>www.pravno-informacioni-sistem.rs</w:t>
        </w:r>
      </w:hyperlink>
    </w:p>
    <w:p w:rsidR="00CE4326" w:rsidRPr="007841C0" w:rsidRDefault="007841C0">
      <w:pPr>
        <w:spacing w:after="150"/>
        <w:jc w:val="center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b/>
          <w:color w:val="000000"/>
        </w:rPr>
        <w:t>1015</w:t>
      </w:r>
    </w:p>
    <w:p w:rsidR="00CE4326" w:rsidRPr="007841C0" w:rsidRDefault="007841C0" w:rsidP="007841C0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основу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34.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став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7841C0">
        <w:rPr>
          <w:rFonts w:ascii="Times New Roman" w:hAnsi="Times New Roman" w:cs="Times New Roman"/>
          <w:color w:val="000000"/>
        </w:rPr>
        <w:t>Закона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развоју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(,</w:t>
      </w:r>
      <w:proofErr w:type="gramStart"/>
      <w:r w:rsidRPr="007841C0">
        <w:rPr>
          <w:rFonts w:ascii="Times New Roman" w:hAnsi="Times New Roman" w:cs="Times New Roman"/>
          <w:color w:val="000000"/>
        </w:rPr>
        <w:t>,</w:t>
      </w:r>
      <w:proofErr w:type="spellStart"/>
      <w:r w:rsidRPr="007841C0">
        <w:rPr>
          <w:rFonts w:ascii="Times New Roman" w:hAnsi="Times New Roman" w:cs="Times New Roman"/>
          <w:color w:val="000000"/>
        </w:rPr>
        <w:t>Службени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7841C0">
        <w:rPr>
          <w:rFonts w:ascii="Times New Roman" w:hAnsi="Times New Roman" w:cs="Times New Roman"/>
          <w:color w:val="000000"/>
        </w:rPr>
        <w:t>бр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. 10/13, 142/14, 103/15 и </w:t>
      </w:r>
      <w:r w:rsidRPr="007841C0">
        <w:rPr>
          <w:rFonts w:ascii="Times New Roman" w:hAnsi="Times New Roman" w:cs="Times New Roman"/>
          <w:color w:val="000000"/>
        </w:rPr>
        <w:t>101/16),</w:t>
      </w:r>
    </w:p>
    <w:p w:rsidR="00CE4326" w:rsidRPr="007841C0" w:rsidRDefault="007841C0" w:rsidP="007841C0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доноси</w:t>
      </w:r>
      <w:proofErr w:type="spellEnd"/>
    </w:p>
    <w:p w:rsidR="00CE4326" w:rsidRPr="007841C0" w:rsidRDefault="007841C0">
      <w:pPr>
        <w:spacing w:after="225"/>
        <w:jc w:val="center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b/>
          <w:color w:val="000000"/>
        </w:rPr>
        <w:t>ПРАВИЛНИК</w:t>
      </w:r>
    </w:p>
    <w:p w:rsidR="00CE4326" w:rsidRPr="007841C0" w:rsidRDefault="007841C0">
      <w:pPr>
        <w:spacing w:after="150"/>
        <w:jc w:val="center"/>
        <w:rPr>
          <w:rFonts w:ascii="Times New Roman" w:hAnsi="Times New Roman" w:cs="Times New Roman"/>
        </w:rPr>
      </w:pPr>
      <w:proofErr w:type="gramStart"/>
      <w:r w:rsidRPr="007841C0">
        <w:rPr>
          <w:rFonts w:ascii="Times New Roman" w:hAnsi="Times New Roman" w:cs="Times New Roman"/>
          <w:b/>
          <w:color w:val="000000"/>
        </w:rPr>
        <w:t>о</w:t>
      </w:r>
      <w:proofErr w:type="gram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изменама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допунама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Правилника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подстицајима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физичку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имовину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пољопривредног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газдинства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унапређење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примарне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сточарске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пољ</w:t>
      </w:r>
      <w:r w:rsidRPr="007841C0">
        <w:rPr>
          <w:rFonts w:ascii="Times New Roman" w:hAnsi="Times New Roman" w:cs="Times New Roman"/>
          <w:b/>
          <w:color w:val="000000"/>
        </w:rPr>
        <w:t>опривредне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производње</w:t>
      </w:r>
      <w:proofErr w:type="spellEnd"/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физичку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имовину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7841C0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7841C0">
        <w:rPr>
          <w:rFonts w:ascii="Times New Roman" w:hAnsi="Times New Roman" w:cs="Times New Roman"/>
          <w:color w:val="000000"/>
        </w:rPr>
        <w:t>бр</w:t>
      </w:r>
      <w:proofErr w:type="spellEnd"/>
      <w:r w:rsidRPr="007841C0">
        <w:rPr>
          <w:rFonts w:ascii="Times New Roman" w:hAnsi="Times New Roman" w:cs="Times New Roman"/>
          <w:color w:val="000000"/>
        </w:rPr>
        <w:t>. 48/18, 29/19 и</w:t>
      </w:r>
      <w:r w:rsidRPr="007841C0">
        <w:rPr>
          <w:rFonts w:ascii="Times New Roman" w:hAnsi="Times New Roman" w:cs="Times New Roman"/>
          <w:color w:val="000000"/>
        </w:rPr>
        <w:t xml:space="preserve"> 48/19), у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2.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после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тачке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7841C0">
        <w:rPr>
          <w:rFonts w:ascii="Times New Roman" w:hAnsi="Times New Roman" w:cs="Times New Roman"/>
          <w:color w:val="000000"/>
        </w:rPr>
        <w:t>додаје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нова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3а),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„3а)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уверење</w:t>
      </w:r>
      <w:proofErr w:type="spellEnd"/>
      <w:r w:rsidRPr="007841C0">
        <w:rPr>
          <w:rFonts w:ascii="Times New Roman" w:hAnsi="Times New Roman" w:cs="Times New Roman"/>
          <w:i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пореклу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јесте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познатом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пореклу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домаће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7841C0">
        <w:rPr>
          <w:rFonts w:ascii="Times New Roman" w:hAnsi="Times New Roman" w:cs="Times New Roman"/>
          <w:color w:val="000000"/>
        </w:rPr>
        <w:t>складу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законом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уређује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сточарство</w:t>
      </w:r>
      <w:proofErr w:type="spellEnd"/>
      <w:r w:rsidRPr="007841C0">
        <w:rPr>
          <w:rFonts w:ascii="Times New Roman" w:hAnsi="Times New Roman" w:cs="Times New Roman"/>
          <w:color w:val="000000"/>
        </w:rPr>
        <w:t>;</w:t>
      </w:r>
      <w:proofErr w:type="gramStart"/>
      <w:r w:rsidRPr="007841C0">
        <w:rPr>
          <w:rFonts w:ascii="Times New Roman" w:hAnsi="Times New Roman" w:cs="Times New Roman"/>
          <w:color w:val="000000"/>
        </w:rPr>
        <w:t>”.</w:t>
      </w:r>
      <w:proofErr w:type="gramEnd"/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6) </w:t>
      </w:r>
      <w:proofErr w:type="spellStart"/>
      <w:r w:rsidRPr="007841C0">
        <w:rPr>
          <w:rFonts w:ascii="Times New Roman" w:hAnsi="Times New Roman" w:cs="Times New Roman"/>
          <w:color w:val="000000"/>
        </w:rPr>
        <w:t>мења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„6) </w:t>
      </w:r>
      <w:proofErr w:type="spellStart"/>
      <w:proofErr w:type="gramStart"/>
      <w:r w:rsidRPr="007841C0">
        <w:rPr>
          <w:rFonts w:ascii="Times New Roman" w:hAnsi="Times New Roman" w:cs="Times New Roman"/>
          <w:i/>
          <w:color w:val="000000"/>
        </w:rPr>
        <w:t>набавка</w:t>
      </w:r>
      <w:proofErr w:type="spellEnd"/>
      <w:proofErr w:type="gramEnd"/>
      <w:r w:rsidRPr="007841C0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предмета</w:t>
      </w:r>
      <w:proofErr w:type="spellEnd"/>
      <w:r w:rsidRPr="007841C0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п</w:t>
      </w:r>
      <w:r w:rsidRPr="007841C0">
        <w:rPr>
          <w:rFonts w:ascii="Times New Roman" w:hAnsi="Times New Roman" w:cs="Times New Roman"/>
          <w:i/>
          <w:color w:val="000000"/>
        </w:rPr>
        <w:t>рихватљиве</w:t>
      </w:r>
      <w:proofErr w:type="spellEnd"/>
      <w:r w:rsidRPr="007841C0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јесте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извршење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радњи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везаних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куповину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7841C0">
        <w:rPr>
          <w:rFonts w:ascii="Times New Roman" w:hAnsi="Times New Roman" w:cs="Times New Roman"/>
          <w:color w:val="000000"/>
        </w:rPr>
        <w:t>то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7841C0">
        <w:rPr>
          <w:rFonts w:ascii="Times New Roman" w:hAnsi="Times New Roman" w:cs="Times New Roman"/>
          <w:color w:val="000000"/>
        </w:rPr>
        <w:t>закључење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купопродајног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уговора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промет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робе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прате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робу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преузимање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робе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исплата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цене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потпуности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као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куповина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</w:t>
      </w:r>
      <w:r w:rsidRPr="007841C0">
        <w:rPr>
          <w:rFonts w:ascii="Times New Roman" w:hAnsi="Times New Roman" w:cs="Times New Roman"/>
          <w:color w:val="000000"/>
        </w:rPr>
        <w:t>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јуница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уговореном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одложеном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исплатом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дела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цене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добављачу</w:t>
      </w:r>
      <w:proofErr w:type="spellEnd"/>
      <w:r w:rsidRPr="007841C0">
        <w:rPr>
          <w:rFonts w:ascii="Times New Roman" w:hAnsi="Times New Roman" w:cs="Times New Roman"/>
          <w:color w:val="000000"/>
        </w:rPr>
        <w:t>;”.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После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тачке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6) </w:t>
      </w:r>
      <w:proofErr w:type="spellStart"/>
      <w:r w:rsidRPr="007841C0">
        <w:rPr>
          <w:rFonts w:ascii="Times New Roman" w:hAnsi="Times New Roman" w:cs="Times New Roman"/>
          <w:color w:val="000000"/>
        </w:rPr>
        <w:t>додаје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7),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„7) </w:t>
      </w:r>
      <w:proofErr w:type="spellStart"/>
      <w:proofErr w:type="gramStart"/>
      <w:r w:rsidRPr="007841C0">
        <w:rPr>
          <w:rFonts w:ascii="Times New Roman" w:hAnsi="Times New Roman" w:cs="Times New Roman"/>
          <w:i/>
          <w:color w:val="000000"/>
        </w:rPr>
        <w:t>реализација</w:t>
      </w:r>
      <w:proofErr w:type="spellEnd"/>
      <w:proofErr w:type="gramEnd"/>
      <w:r w:rsidRPr="007841C0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i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јесте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као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стављање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функцију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даље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репр</w:t>
      </w:r>
      <w:r w:rsidRPr="007841C0">
        <w:rPr>
          <w:rFonts w:ascii="Times New Roman" w:hAnsi="Times New Roman" w:cs="Times New Roman"/>
          <w:color w:val="000000"/>
        </w:rPr>
        <w:t>одукције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7841C0">
        <w:rPr>
          <w:rFonts w:ascii="Times New Roman" w:hAnsi="Times New Roman" w:cs="Times New Roman"/>
          <w:color w:val="000000"/>
        </w:rPr>
        <w:t>.”.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2.</w:t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6.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7841C0">
        <w:rPr>
          <w:rFonts w:ascii="Times New Roman" w:hAnsi="Times New Roman" w:cs="Times New Roman"/>
          <w:color w:val="000000"/>
        </w:rPr>
        <w:t>брише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>.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Члан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3.</w:t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8.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став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1.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речи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>: „</w:t>
      </w:r>
      <w:proofErr w:type="spellStart"/>
      <w:r w:rsidRPr="007841C0">
        <w:rPr>
          <w:rFonts w:ascii="Times New Roman" w:hAnsi="Times New Roman" w:cs="Times New Roman"/>
          <w:color w:val="000000"/>
        </w:rPr>
        <w:t>од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јула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7841C0">
        <w:rPr>
          <w:rFonts w:ascii="Times New Roman" w:hAnsi="Times New Roman" w:cs="Times New Roman"/>
          <w:color w:val="000000"/>
        </w:rPr>
        <w:t>замењују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речима</w:t>
      </w:r>
      <w:proofErr w:type="spellEnd"/>
      <w:r w:rsidRPr="007841C0">
        <w:rPr>
          <w:rFonts w:ascii="Times New Roman" w:hAnsi="Times New Roman" w:cs="Times New Roman"/>
          <w:color w:val="000000"/>
        </w:rPr>
        <w:t>: „</w:t>
      </w:r>
      <w:proofErr w:type="spellStart"/>
      <w:r w:rsidRPr="007841C0">
        <w:rPr>
          <w:rFonts w:ascii="Times New Roman" w:hAnsi="Times New Roman" w:cs="Times New Roman"/>
          <w:color w:val="000000"/>
        </w:rPr>
        <w:t>од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16.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марта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>”.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4.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9.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став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1.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7841C0">
        <w:rPr>
          <w:rFonts w:ascii="Times New Roman" w:hAnsi="Times New Roman" w:cs="Times New Roman"/>
          <w:color w:val="000000"/>
        </w:rPr>
        <w:t>мења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„3) </w:t>
      </w:r>
      <w:proofErr w:type="spellStart"/>
      <w:r w:rsidRPr="007841C0">
        <w:rPr>
          <w:rFonts w:ascii="Times New Roman" w:hAnsi="Times New Roman" w:cs="Times New Roman"/>
          <w:color w:val="000000"/>
        </w:rPr>
        <w:t>доказ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извршеном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плаћању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</w:t>
      </w:r>
      <w:r w:rsidRPr="007841C0">
        <w:rPr>
          <w:rFonts w:ascii="Times New Roman" w:hAnsi="Times New Roman" w:cs="Times New Roman"/>
          <w:color w:val="000000"/>
        </w:rPr>
        <w:t>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потпуности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7841C0">
        <w:rPr>
          <w:rFonts w:ascii="Times New Roman" w:hAnsi="Times New Roman" w:cs="Times New Roman"/>
          <w:color w:val="000000"/>
        </w:rPr>
        <w:t>то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7841C0">
        <w:rPr>
          <w:rFonts w:ascii="Times New Roman" w:hAnsi="Times New Roman" w:cs="Times New Roman"/>
          <w:color w:val="000000"/>
        </w:rPr>
        <w:t>потврду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преносу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или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извод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оверени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стране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банке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а у </w:t>
      </w:r>
      <w:proofErr w:type="spellStart"/>
      <w:r w:rsidRPr="007841C0">
        <w:rPr>
          <w:rFonts w:ascii="Times New Roman" w:hAnsi="Times New Roman" w:cs="Times New Roman"/>
          <w:color w:val="000000"/>
        </w:rPr>
        <w:t>случају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када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физичко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лице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извршило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готовинско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плаћање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или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плаћање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картицом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може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доставити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само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фискални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исечак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односно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уговор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куповини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</w:t>
      </w:r>
      <w:r w:rsidRPr="007841C0">
        <w:rPr>
          <w:rFonts w:ascii="Times New Roman" w:hAnsi="Times New Roman" w:cs="Times New Roman"/>
          <w:color w:val="000000"/>
        </w:rPr>
        <w:t>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јуница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уговореном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одложеном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исплатом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дела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цене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добављачу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наведеним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доказом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извршеном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плаћању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дела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>;”.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10) </w:t>
      </w:r>
      <w:proofErr w:type="spellStart"/>
      <w:r w:rsidRPr="007841C0">
        <w:rPr>
          <w:rFonts w:ascii="Times New Roman" w:hAnsi="Times New Roman" w:cs="Times New Roman"/>
          <w:color w:val="000000"/>
        </w:rPr>
        <w:t>мења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  <w:bookmarkStart w:id="0" w:name="_GoBack"/>
      <w:bookmarkEnd w:id="0"/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lastRenderedPageBreak/>
        <w:t xml:space="preserve">„10)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педигре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или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уверење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пореклу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жив</w:t>
      </w:r>
      <w:r>
        <w:rPr>
          <w:rFonts w:ascii="Times New Roman" w:hAnsi="Times New Roman" w:cs="Times New Roman"/>
          <w:color w:val="000000"/>
        </w:rPr>
        <w:t>отиње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које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су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предмет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захтева</w:t>
      </w:r>
      <w:proofErr w:type="spellEnd"/>
      <w:r>
        <w:rPr>
          <w:rFonts w:ascii="Times New Roman" w:hAnsi="Times New Roman" w:cs="Times New Roman"/>
          <w:color w:val="000000"/>
        </w:rPr>
        <w:t>.”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5.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15</w:t>
      </w:r>
      <w:r w:rsidRPr="007841C0">
        <w:rPr>
          <w:rFonts w:ascii="Times New Roman" w:hAnsi="Times New Roman" w:cs="Times New Roman"/>
          <w:color w:val="000000"/>
        </w:rPr>
        <w:t xml:space="preserve">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став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5.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мења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>„</w:t>
      </w:r>
      <w:proofErr w:type="spellStart"/>
      <w:r w:rsidRPr="007841C0">
        <w:rPr>
          <w:rFonts w:ascii="Times New Roman" w:hAnsi="Times New Roman" w:cs="Times New Roman"/>
          <w:color w:val="000000"/>
        </w:rPr>
        <w:t>Највиши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укупни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износ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може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оствари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захтеву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једну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календарску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годину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износи</w:t>
      </w:r>
      <w:proofErr w:type="spellEnd"/>
      <w:r w:rsidRPr="007841C0">
        <w:rPr>
          <w:rFonts w:ascii="Times New Roman" w:hAnsi="Times New Roman" w:cs="Times New Roman"/>
          <w:color w:val="000000"/>
        </w:rPr>
        <w:t>: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1) 5.000.000 </w:t>
      </w:r>
      <w:proofErr w:type="spellStart"/>
      <w:r w:rsidRPr="007841C0">
        <w:rPr>
          <w:rFonts w:ascii="Times New Roman" w:hAnsi="Times New Roman" w:cs="Times New Roman"/>
          <w:color w:val="000000"/>
        </w:rPr>
        <w:t>динара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говеда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3.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тачка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7841C0">
        <w:rPr>
          <w:rFonts w:ascii="Times New Roman" w:hAnsi="Times New Roman" w:cs="Times New Roman"/>
          <w:color w:val="000000"/>
        </w:rPr>
        <w:t>овог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7841C0">
        <w:rPr>
          <w:rFonts w:ascii="Times New Roman" w:hAnsi="Times New Roman" w:cs="Times New Roman"/>
          <w:color w:val="000000"/>
        </w:rPr>
        <w:t>;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 xml:space="preserve">2) </w:t>
      </w:r>
      <w:r w:rsidRPr="007841C0">
        <w:rPr>
          <w:rFonts w:ascii="Times New Roman" w:hAnsi="Times New Roman" w:cs="Times New Roman"/>
          <w:color w:val="000000"/>
        </w:rPr>
        <w:t xml:space="preserve">3.000.000 </w:t>
      </w:r>
      <w:proofErr w:type="spellStart"/>
      <w:r w:rsidRPr="007841C0">
        <w:rPr>
          <w:rFonts w:ascii="Times New Roman" w:hAnsi="Times New Roman" w:cs="Times New Roman"/>
          <w:color w:val="000000"/>
        </w:rPr>
        <w:t>динара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оваца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коза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свиња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пчелињих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матица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из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члана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3.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тач</w:t>
      </w:r>
      <w:proofErr w:type="spellEnd"/>
      <w:proofErr w:type="gramEnd"/>
      <w:r>
        <w:rPr>
          <w:rFonts w:ascii="Times New Roman" w:hAnsi="Times New Roman" w:cs="Times New Roman"/>
          <w:color w:val="000000"/>
        </w:rPr>
        <w:t xml:space="preserve">. 2)–4) </w:t>
      </w:r>
      <w:proofErr w:type="spellStart"/>
      <w:r>
        <w:rPr>
          <w:rFonts w:ascii="Times New Roman" w:hAnsi="Times New Roman" w:cs="Times New Roman"/>
          <w:color w:val="000000"/>
        </w:rPr>
        <w:t>овог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правилника</w:t>
      </w:r>
      <w:proofErr w:type="spellEnd"/>
      <w:r>
        <w:rPr>
          <w:rFonts w:ascii="Times New Roman" w:hAnsi="Times New Roman" w:cs="Times New Roman"/>
          <w:color w:val="000000"/>
        </w:rPr>
        <w:t>.”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6.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Образац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7841C0">
        <w:rPr>
          <w:rFonts w:ascii="Times New Roman" w:hAnsi="Times New Roman" w:cs="Times New Roman"/>
          <w:color w:val="000000"/>
        </w:rPr>
        <w:t>Захтев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физичку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имовину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газдинст</w:t>
      </w:r>
      <w:r w:rsidRPr="007841C0">
        <w:rPr>
          <w:rFonts w:ascii="Times New Roman" w:hAnsi="Times New Roman" w:cs="Times New Roman"/>
          <w:color w:val="000000"/>
        </w:rPr>
        <w:t>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______ </w:t>
      </w:r>
      <w:proofErr w:type="spellStart"/>
      <w:r w:rsidRPr="007841C0">
        <w:rPr>
          <w:rFonts w:ascii="Times New Roman" w:hAnsi="Times New Roman" w:cs="Times New Roman"/>
          <w:color w:val="000000"/>
        </w:rPr>
        <w:t>години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уз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физичку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имовину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7841C0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7841C0">
        <w:rPr>
          <w:rFonts w:ascii="Times New Roman" w:hAnsi="Times New Roman" w:cs="Times New Roman"/>
          <w:color w:val="000000"/>
        </w:rPr>
        <w:t>бр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. 48/18, 29/19 и 48/19) и </w:t>
      </w:r>
      <w:proofErr w:type="spellStart"/>
      <w:r w:rsidRPr="007841C0">
        <w:rPr>
          <w:rFonts w:ascii="Times New Roman" w:hAnsi="Times New Roman" w:cs="Times New Roman"/>
          <w:color w:val="000000"/>
        </w:rPr>
        <w:t>чини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његов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део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замењује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новим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Обрасцем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7841C0">
        <w:rPr>
          <w:rFonts w:ascii="Times New Roman" w:hAnsi="Times New Roman" w:cs="Times New Roman"/>
          <w:color w:val="000000"/>
        </w:rPr>
        <w:t>Захтев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физичку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имовину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</w:t>
      </w:r>
      <w:r w:rsidRPr="007841C0">
        <w:rPr>
          <w:rFonts w:ascii="Times New Roman" w:hAnsi="Times New Roman" w:cs="Times New Roman"/>
          <w:color w:val="000000"/>
        </w:rPr>
        <w:t>дног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набавку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грла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______ </w:t>
      </w:r>
      <w:proofErr w:type="spellStart"/>
      <w:r w:rsidRPr="007841C0">
        <w:rPr>
          <w:rFonts w:ascii="Times New Roman" w:hAnsi="Times New Roman" w:cs="Times New Roman"/>
          <w:color w:val="000000"/>
        </w:rPr>
        <w:t>години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уз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овај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7841C0">
        <w:rPr>
          <w:rFonts w:ascii="Times New Roman" w:hAnsi="Times New Roman" w:cs="Times New Roman"/>
          <w:color w:val="000000"/>
        </w:rPr>
        <w:t>чини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његов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део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>.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7.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Захтеви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за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поднети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</w:t>
      </w:r>
      <w:r w:rsidRPr="007841C0">
        <w:rPr>
          <w:rFonts w:ascii="Times New Roman" w:hAnsi="Times New Roman" w:cs="Times New Roman"/>
          <w:color w:val="000000"/>
        </w:rPr>
        <w:t>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ступања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снагу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овог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решаваће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складу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који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је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био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снази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7841C0">
        <w:rPr>
          <w:rFonts w:ascii="Times New Roman" w:hAnsi="Times New Roman" w:cs="Times New Roman"/>
          <w:color w:val="000000"/>
        </w:rPr>
        <w:t>време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њиховог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7841C0">
        <w:rPr>
          <w:rFonts w:ascii="Times New Roman" w:hAnsi="Times New Roman" w:cs="Times New Roman"/>
          <w:color w:val="000000"/>
        </w:rPr>
        <w:t>.</w:t>
      </w:r>
    </w:p>
    <w:p w:rsidR="00CE4326" w:rsidRPr="007841C0" w:rsidRDefault="007841C0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Члaн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8.</w:t>
      </w:r>
    </w:p>
    <w:p w:rsidR="00CE4326" w:rsidRPr="007841C0" w:rsidRDefault="007841C0" w:rsidP="007841C0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Овај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ступа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снагу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наредног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од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дана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у „</w:t>
      </w:r>
      <w:proofErr w:type="spellStart"/>
      <w:r w:rsidRPr="007841C0">
        <w:rPr>
          <w:rFonts w:ascii="Times New Roman" w:hAnsi="Times New Roman" w:cs="Times New Roman"/>
          <w:color w:val="000000"/>
        </w:rPr>
        <w:t>Службеном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гласнику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Србије</w:t>
      </w:r>
      <w:proofErr w:type="spellEnd"/>
      <w:r w:rsidRPr="007841C0">
        <w:rPr>
          <w:rFonts w:ascii="Times New Roman" w:hAnsi="Times New Roman" w:cs="Times New Roman"/>
          <w:color w:val="000000"/>
        </w:rPr>
        <w:t>”.</w:t>
      </w:r>
    </w:p>
    <w:p w:rsidR="00CE4326" w:rsidRPr="007841C0" w:rsidRDefault="007841C0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Број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 110-00-102/2018-09</w:t>
      </w:r>
    </w:p>
    <w:p w:rsidR="00CE4326" w:rsidRPr="007841C0" w:rsidRDefault="007841C0">
      <w:pPr>
        <w:spacing w:after="150"/>
        <w:jc w:val="right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color w:val="000000"/>
        </w:rPr>
        <w:t>У</w:t>
      </w:r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Београду</w:t>
      </w:r>
      <w:proofErr w:type="spellEnd"/>
      <w:r w:rsidRPr="007841C0">
        <w:rPr>
          <w:rFonts w:ascii="Times New Roman" w:hAnsi="Times New Roman" w:cs="Times New Roman"/>
          <w:color w:val="000000"/>
        </w:rPr>
        <w:t xml:space="preserve">, 6.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марта</w:t>
      </w:r>
      <w:proofErr w:type="spellEnd"/>
      <w:proofErr w:type="gramEnd"/>
      <w:r w:rsidRPr="007841C0">
        <w:rPr>
          <w:rFonts w:ascii="Times New Roman" w:hAnsi="Times New Roman" w:cs="Times New Roman"/>
          <w:color w:val="000000"/>
        </w:rPr>
        <w:t xml:space="preserve"> 2020. </w:t>
      </w:r>
      <w:proofErr w:type="spellStart"/>
      <w:proofErr w:type="gramStart"/>
      <w:r w:rsidRPr="007841C0">
        <w:rPr>
          <w:rFonts w:ascii="Times New Roman" w:hAnsi="Times New Roman" w:cs="Times New Roman"/>
          <w:color w:val="000000"/>
        </w:rPr>
        <w:t>године</w:t>
      </w:r>
      <w:proofErr w:type="spellEnd"/>
      <w:proofErr w:type="gramEnd"/>
    </w:p>
    <w:p w:rsidR="00CE4326" w:rsidRPr="007841C0" w:rsidRDefault="007841C0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7841C0">
        <w:rPr>
          <w:rFonts w:ascii="Times New Roman" w:hAnsi="Times New Roman" w:cs="Times New Roman"/>
          <w:color w:val="000000"/>
        </w:rPr>
        <w:t>,</w:t>
      </w:r>
    </w:p>
    <w:p w:rsidR="00CE4326" w:rsidRPr="007841C0" w:rsidRDefault="007841C0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7841C0">
        <w:rPr>
          <w:rFonts w:ascii="Times New Roman" w:hAnsi="Times New Roman" w:cs="Times New Roman"/>
          <w:b/>
          <w:color w:val="000000"/>
        </w:rPr>
        <w:t>Бранислав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b/>
          <w:color w:val="000000"/>
        </w:rPr>
        <w:t>Недимовић</w:t>
      </w:r>
      <w:proofErr w:type="spellEnd"/>
      <w:r w:rsidRPr="007841C0">
        <w:rPr>
          <w:rFonts w:ascii="Times New Roman" w:hAnsi="Times New Roman" w:cs="Times New Roman"/>
          <w:b/>
          <w:color w:val="000000"/>
        </w:rPr>
        <w:t>,</w:t>
      </w:r>
      <w:r w:rsidRPr="007841C0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841C0">
        <w:rPr>
          <w:rFonts w:ascii="Times New Roman" w:hAnsi="Times New Roman" w:cs="Times New Roman"/>
          <w:color w:val="000000"/>
        </w:rPr>
        <w:t>с.р</w:t>
      </w:r>
      <w:proofErr w:type="spellEnd"/>
      <w:r w:rsidRPr="007841C0">
        <w:rPr>
          <w:rFonts w:ascii="Times New Roman" w:hAnsi="Times New Roman" w:cs="Times New Roman"/>
          <w:color w:val="000000"/>
        </w:rPr>
        <w:t>.</w:t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noProof/>
        </w:rPr>
        <w:drawing>
          <wp:inline distT="0" distB="0" distL="0" distR="0">
            <wp:extent cx="5732145" cy="8046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noProof/>
        </w:rPr>
        <w:drawing>
          <wp:inline distT="0" distB="0" distL="0" distR="0">
            <wp:extent cx="5732145" cy="80460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noProof/>
        </w:rPr>
        <w:drawing>
          <wp:inline distT="0" distB="0" distL="0" distR="0">
            <wp:extent cx="5732145" cy="8046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26" w:rsidRPr="007841C0" w:rsidRDefault="007841C0">
      <w:pPr>
        <w:spacing w:after="150"/>
        <w:rPr>
          <w:rFonts w:ascii="Times New Roman" w:hAnsi="Times New Roman" w:cs="Times New Roman"/>
        </w:rPr>
      </w:pPr>
      <w:r w:rsidRPr="007841C0">
        <w:rPr>
          <w:rFonts w:ascii="Times New Roman" w:hAnsi="Times New Roman" w:cs="Times New Roman"/>
          <w:noProof/>
        </w:rPr>
        <w:drawing>
          <wp:inline distT="0" distB="0" distL="0" distR="0">
            <wp:extent cx="5732145" cy="80460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326" w:rsidRPr="007841C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CE4326"/>
    <w:rsid w:val="007841C0"/>
    <w:rsid w:val="00CE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FE8B5"/>
  <w15:docId w15:val="{951244B5-C6D9-49B4-81C4-B551AACD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582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Bačević</cp:lastModifiedBy>
  <cp:revision>2</cp:revision>
  <dcterms:created xsi:type="dcterms:W3CDTF">2020-03-13T08:54:00Z</dcterms:created>
  <dcterms:modified xsi:type="dcterms:W3CDTF">2020-03-13T09:22:00Z</dcterms:modified>
</cp:coreProperties>
</file>