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D42" w:rsidRDefault="000B7D42" w:rsidP="00495948">
      <w:pPr>
        <w:spacing w:after="150"/>
      </w:pPr>
    </w:p>
    <w:p w:rsidR="000B7D42" w:rsidRPr="00495948" w:rsidRDefault="00495948" w:rsidP="00495948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495948">
        <w:rPr>
          <w:rFonts w:ascii="Times New Roman" w:hAnsi="Times New Roman" w:cs="Times New Roman"/>
          <w:color w:val="000000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основу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34.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развоју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495948">
        <w:rPr>
          <w:rFonts w:ascii="Times New Roman" w:hAnsi="Times New Roman" w:cs="Times New Roman"/>
          <w:color w:val="000000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10/13, 142/14, 103/15 и 101/16) и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17.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4. и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24.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</w:rPr>
        <w:t>Влади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495948">
        <w:rPr>
          <w:rFonts w:ascii="Times New Roman" w:hAnsi="Times New Roman" w:cs="Times New Roman"/>
          <w:color w:val="000000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55/05, 71/05 – </w:t>
      </w:r>
      <w:proofErr w:type="spellStart"/>
      <w:r w:rsidRPr="00495948">
        <w:rPr>
          <w:rFonts w:ascii="Times New Roman" w:hAnsi="Times New Roman" w:cs="Times New Roman"/>
          <w:color w:val="000000"/>
        </w:rPr>
        <w:t>исправка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, 101/07, 65/08, 16/11, 68/12 – УС, 72/12, 7/14 – УС, 44/14 и 30/18 – </w:t>
      </w:r>
      <w:proofErr w:type="spellStart"/>
      <w:r w:rsidRPr="00495948">
        <w:rPr>
          <w:rFonts w:ascii="Times New Roman" w:hAnsi="Times New Roman" w:cs="Times New Roman"/>
          <w:color w:val="000000"/>
        </w:rPr>
        <w:t>др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</w:t>
      </w:r>
      <w:proofErr w:type="spellEnd"/>
      <w:r w:rsidRPr="00495948">
        <w:rPr>
          <w:rFonts w:ascii="Times New Roman" w:hAnsi="Times New Roman" w:cs="Times New Roman"/>
          <w:color w:val="000000"/>
        </w:rPr>
        <w:t>),</w:t>
      </w:r>
    </w:p>
    <w:p w:rsidR="000B7D42" w:rsidRPr="00495948" w:rsidRDefault="00495948" w:rsidP="00495948">
      <w:pPr>
        <w:spacing w:after="1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шумарства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водопривреде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доноси</w:t>
      </w:r>
      <w:proofErr w:type="spellEnd"/>
    </w:p>
    <w:p w:rsidR="000B7D42" w:rsidRPr="00495948" w:rsidRDefault="00495948" w:rsidP="00495948">
      <w:pPr>
        <w:spacing w:after="225"/>
        <w:jc w:val="center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ПРАВИЛНИК</w:t>
      </w:r>
    </w:p>
    <w:p w:rsidR="000B7D42" w:rsidRDefault="00495948" w:rsidP="00495948">
      <w:pPr>
        <w:spacing w:after="15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proofErr w:type="gram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proofErr w:type="gram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изменама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допунама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подстицајима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производње</w:t>
      </w:r>
      <w:proofErr w:type="spellEnd"/>
    </w:p>
    <w:p w:rsidR="00FB7861" w:rsidRPr="00FB7861" w:rsidRDefault="00FB7861" w:rsidP="00495948">
      <w:pPr>
        <w:spacing w:after="15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(Објављено у „Службеном гласнику РС“, број 66/2022 од 10.06.2022. године)</w:t>
      </w:r>
      <w:bookmarkStart w:id="0" w:name="_GoBack"/>
      <w:bookmarkEnd w:id="0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РСˮ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29/18, 30/18, 27/19, 40/19, 81/20 и 120/20),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7.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8)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„8)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власништву;ˮ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8)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9) и 10),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„9)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набавку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власништву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уговора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закљученог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закуподавцем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јединицом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локалне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самоуправе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најмање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календарске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с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уписане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терете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редоследу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расположива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одобравање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укупних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опредељених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позивом.ˮ</w:t>
      </w:r>
      <w:proofErr w:type="spell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</w:p>
    <w:p w:rsidR="000B7D42" w:rsidRPr="00495948" w:rsidRDefault="00495948">
      <w:pPr>
        <w:spacing w:after="150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аграрна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плаћања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објављује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званичној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страници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надлежног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званичној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страници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нарочито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садржи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врстама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роковима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висини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расположивих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потребне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спровођење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расписати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календарску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3. и 4.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правилника.ˮ</w:t>
      </w:r>
      <w:proofErr w:type="spell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3.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10а,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покреће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року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одређеном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Обрасцу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 –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___________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одштампан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овај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саставни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део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Подносилац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истом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3.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чему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обухватити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прихватљивих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Табеле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одговарајуће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подстицаја.ˮ</w:t>
      </w:r>
      <w:proofErr w:type="spell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4.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подносилац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предузетник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друштво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земљорадничка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задруга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потребна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следећа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документација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образац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оверених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потписа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овлашћених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заступање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(ОП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образац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потврде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Агенције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(1)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изречена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правноснажна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судска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мера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забране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обављања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делатности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(2)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осуђиван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због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преступа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(3)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ликвидације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стечаја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престао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услед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судске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одлуке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органа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обавезујућом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снагом.ˮ</w:t>
      </w:r>
      <w:proofErr w:type="spellEnd"/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„у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набавку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Документацију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6)–10),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3. и 4,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2)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8. и 9.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упису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разврставању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микро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мало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законом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уређује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рачуноводство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прибавља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дужности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законом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уређује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општи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поступак.ˮ</w:t>
      </w:r>
      <w:proofErr w:type="spell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износа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финансијских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опредељеног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ступања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решаваће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прописом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био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снази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време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њиховог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7.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Овај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објављивања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гласнику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Републике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Србијеˮ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110-00-91/2022-09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Београду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7.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јуна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2022.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proofErr w:type="spellEnd"/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Бранислав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Недимовић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с.р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D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42"/>
    <w:rsid w:val="000B7D42"/>
    <w:rsid w:val="00495948"/>
    <w:rsid w:val="00FB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01671"/>
  <w15:docId w15:val="{DBAEDCD4-0866-4396-8D5C-4FCF6908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myBUSINESS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Skorupan</dc:creator>
  <cp:lastModifiedBy>Milica Radosavljević</cp:lastModifiedBy>
  <cp:revision>2</cp:revision>
  <dcterms:created xsi:type="dcterms:W3CDTF">2023-09-14T10:34:00Z</dcterms:created>
  <dcterms:modified xsi:type="dcterms:W3CDTF">2023-09-14T10:34:00Z</dcterms:modified>
</cp:coreProperties>
</file>