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2E49A8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основу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III,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Програм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2, </w:t>
      </w:r>
      <w:proofErr w:type="spellStart"/>
      <w:r w:rsidRPr="00D017BB">
        <w:rPr>
          <w:rFonts w:ascii="Times New Roman" w:hAnsi="Times New Roman" w:cs="Times New Roman"/>
          <w:color w:val="000000"/>
        </w:rPr>
        <w:t>одељак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I,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Пододељак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Б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 </w:t>
      </w:r>
      <w:proofErr w:type="spellStart"/>
      <w:r w:rsidRPr="00D017BB">
        <w:rPr>
          <w:rFonts w:ascii="Times New Roman" w:hAnsi="Times New Roman" w:cs="Times New Roman"/>
          <w:color w:val="000000"/>
        </w:rPr>
        <w:t>Споразума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зајму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конкурентну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D017BB">
        <w:rPr>
          <w:rFonts w:ascii="Times New Roman" w:hAnsi="Times New Roman" w:cs="Times New Roman"/>
          <w:color w:val="000000"/>
        </w:rPr>
        <w:t>између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Републике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Србије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Међународне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банке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обнову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развој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(„</w:t>
      </w:r>
      <w:proofErr w:type="spellStart"/>
      <w:r w:rsidRPr="00D017BB">
        <w:rPr>
          <w:rFonts w:ascii="Times New Roman" w:hAnsi="Times New Roman" w:cs="Times New Roman"/>
          <w:color w:val="000000"/>
        </w:rPr>
        <w:t>Службени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гласник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РС – </w:t>
      </w:r>
      <w:proofErr w:type="spellStart"/>
      <w:r w:rsidRPr="00D017BB">
        <w:rPr>
          <w:rFonts w:ascii="Times New Roman" w:hAnsi="Times New Roman" w:cs="Times New Roman"/>
          <w:color w:val="000000"/>
        </w:rPr>
        <w:t>Међународни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уговори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”, </w:t>
      </w:r>
      <w:proofErr w:type="spellStart"/>
      <w:r w:rsidRPr="00D017BB">
        <w:rPr>
          <w:rFonts w:ascii="Times New Roman" w:hAnsi="Times New Roman" w:cs="Times New Roman"/>
          <w:color w:val="000000"/>
        </w:rPr>
        <w:t>број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2/20),</w:t>
      </w:r>
    </w:p>
    <w:p w14:paraId="43CC68F4" w14:textId="77777777" w:rsidR="00334B5C" w:rsidRPr="00D017BB" w:rsidRDefault="003859A9" w:rsidP="00D017BB">
      <w:pPr>
        <w:spacing w:after="15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Министар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шумарства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водопривреде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доноси</w:t>
      </w:r>
      <w:proofErr w:type="spellEnd"/>
    </w:p>
    <w:p w14:paraId="13E337F4" w14:textId="77777777" w:rsidR="00334B5C" w:rsidRPr="00D017BB" w:rsidRDefault="003859A9">
      <w:pPr>
        <w:spacing w:after="225"/>
        <w:jc w:val="center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b/>
          <w:color w:val="000000"/>
        </w:rPr>
        <w:t>ПРАВИЛНИК</w:t>
      </w:r>
    </w:p>
    <w:p w14:paraId="0EE640EB" w14:textId="77777777" w:rsidR="00334B5C" w:rsidRPr="00D017BB" w:rsidRDefault="003859A9">
      <w:pPr>
        <w:spacing w:after="150"/>
        <w:jc w:val="center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b/>
          <w:color w:val="000000"/>
        </w:rPr>
        <w:t xml:space="preserve">о </w:t>
      </w:r>
      <w:proofErr w:type="spellStart"/>
      <w:r w:rsidRPr="00D017BB">
        <w:rPr>
          <w:rFonts w:ascii="Times New Roman" w:hAnsi="Times New Roman" w:cs="Times New Roman"/>
          <w:b/>
          <w:color w:val="000000"/>
        </w:rPr>
        <w:t>изменама</w:t>
      </w:r>
      <w:proofErr w:type="spellEnd"/>
      <w:r w:rsidRPr="00D017BB">
        <w:rPr>
          <w:rFonts w:ascii="Times New Roman" w:hAnsi="Times New Roman" w:cs="Times New Roman"/>
          <w:b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b/>
          <w:color w:val="000000"/>
        </w:rPr>
        <w:t>допунама</w:t>
      </w:r>
      <w:proofErr w:type="spellEnd"/>
      <w:r w:rsidRPr="00D017B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b/>
          <w:color w:val="000000"/>
        </w:rPr>
        <w:t>Правилника</w:t>
      </w:r>
      <w:proofErr w:type="spellEnd"/>
      <w:r w:rsidRPr="00D017BB">
        <w:rPr>
          <w:rFonts w:ascii="Times New Roman" w:hAnsi="Times New Roman" w:cs="Times New Roman"/>
          <w:b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b/>
          <w:color w:val="000000"/>
        </w:rPr>
        <w:t>додели</w:t>
      </w:r>
      <w:proofErr w:type="spellEnd"/>
      <w:r w:rsidRPr="00D017B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b/>
          <w:color w:val="000000"/>
        </w:rPr>
        <w:t>бесповратних</w:t>
      </w:r>
      <w:proofErr w:type="spellEnd"/>
      <w:r w:rsidRPr="00D017B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b/>
          <w:color w:val="000000"/>
        </w:rPr>
        <w:t>средстава</w:t>
      </w:r>
      <w:proofErr w:type="spellEnd"/>
      <w:r w:rsidRPr="00D017BB">
        <w:rPr>
          <w:rFonts w:ascii="Times New Roman" w:hAnsi="Times New Roman" w:cs="Times New Roman"/>
          <w:b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b/>
          <w:color w:val="000000"/>
        </w:rPr>
        <w:t>оквиру</w:t>
      </w:r>
      <w:proofErr w:type="spellEnd"/>
      <w:r w:rsidRPr="00D017B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b/>
          <w:color w:val="000000"/>
        </w:rPr>
        <w:t>Пројекта</w:t>
      </w:r>
      <w:proofErr w:type="spellEnd"/>
      <w:r w:rsidRPr="00D017B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b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b/>
          <w:color w:val="000000"/>
        </w:rPr>
        <w:t>конкурентну</w:t>
      </w:r>
      <w:proofErr w:type="spellEnd"/>
      <w:r w:rsidRPr="00D017B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b/>
          <w:color w:val="000000"/>
        </w:rPr>
        <w:t>пољопривреду</w:t>
      </w:r>
      <w:proofErr w:type="spellEnd"/>
    </w:p>
    <w:p w14:paraId="32553078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1.</w:t>
      </w:r>
    </w:p>
    <w:p w14:paraId="09312ECF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додели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оквиру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конкурентну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(„</w:t>
      </w:r>
      <w:proofErr w:type="spellStart"/>
      <w:r w:rsidRPr="00D017BB">
        <w:rPr>
          <w:rFonts w:ascii="Times New Roman" w:hAnsi="Times New Roman" w:cs="Times New Roman"/>
          <w:color w:val="000000"/>
        </w:rPr>
        <w:t>Службеном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гласнику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РС”, </w:t>
      </w:r>
      <w:proofErr w:type="spellStart"/>
      <w:r w:rsidRPr="00D017BB">
        <w:rPr>
          <w:rFonts w:ascii="Times New Roman" w:hAnsi="Times New Roman" w:cs="Times New Roman"/>
          <w:color w:val="000000"/>
        </w:rPr>
        <w:t>број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30/21) 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15)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подтачке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(5)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(6)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: </w:t>
      </w:r>
      <w:proofErr w:type="gramStart"/>
      <w:r w:rsidRPr="00D017BB">
        <w:rPr>
          <w:rFonts w:ascii="Times New Roman" w:hAnsi="Times New Roman" w:cs="Times New Roman"/>
          <w:color w:val="000000"/>
        </w:rPr>
        <w:t>„(</w:t>
      </w:r>
      <w:proofErr w:type="gramEnd"/>
      <w:r w:rsidRPr="00D017B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D017BB">
        <w:rPr>
          <w:rFonts w:ascii="Times New Roman" w:hAnsi="Times New Roman" w:cs="Times New Roman"/>
          <w:color w:val="000000"/>
        </w:rPr>
        <w:t>крмно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биљеˮ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3EDD6C0E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19) </w:t>
      </w:r>
      <w:proofErr w:type="spellStart"/>
      <w:r w:rsidRPr="00D017BB">
        <w:rPr>
          <w:rFonts w:ascii="Times New Roman" w:hAnsi="Times New Roman" w:cs="Times New Roman"/>
          <w:color w:val="000000"/>
        </w:rPr>
        <w:t>мења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4F87190C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„19)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приватни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консултант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D017BB">
        <w:rPr>
          <w:rFonts w:ascii="Times New Roman" w:hAnsi="Times New Roman" w:cs="Times New Roman"/>
          <w:color w:val="000000"/>
        </w:rPr>
        <w:t>области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пружања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стручно-техничке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подршке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смислу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овог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подразумевају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као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припремни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јесте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предузетник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привредно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друштво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уписано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привредних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субјеката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води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Агенција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привредне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регистре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налази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активном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статусу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D017BB">
        <w:rPr>
          <w:rFonts w:ascii="Times New Roman" w:hAnsi="Times New Roman" w:cs="Times New Roman"/>
          <w:color w:val="000000"/>
        </w:rPr>
        <w:t>то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претежну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делатност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: а) </w:t>
      </w:r>
      <w:proofErr w:type="spellStart"/>
      <w:r w:rsidRPr="00D017BB">
        <w:rPr>
          <w:rFonts w:ascii="Times New Roman" w:hAnsi="Times New Roman" w:cs="Times New Roman"/>
          <w:color w:val="000000"/>
        </w:rPr>
        <w:t>рачуноводствени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књиговодствени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ревизорски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послови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пореско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саветовање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б) </w:t>
      </w:r>
      <w:proofErr w:type="spellStart"/>
      <w:r w:rsidRPr="00D017BB">
        <w:rPr>
          <w:rFonts w:ascii="Times New Roman" w:hAnsi="Times New Roman" w:cs="Times New Roman"/>
          <w:color w:val="000000"/>
        </w:rPr>
        <w:t>консултантске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вези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пословањем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осталим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proofErr w:type="gramStart"/>
      <w:r w:rsidRPr="00D017BB">
        <w:rPr>
          <w:rFonts w:ascii="Times New Roman" w:hAnsi="Times New Roman" w:cs="Times New Roman"/>
          <w:color w:val="000000"/>
        </w:rPr>
        <w:t>управљањем;ˮ</w:t>
      </w:r>
      <w:proofErr w:type="spellEnd"/>
      <w:proofErr w:type="gramEnd"/>
      <w:r w:rsidRPr="00D017BB">
        <w:rPr>
          <w:rFonts w:ascii="Times New Roman" w:hAnsi="Times New Roman" w:cs="Times New Roman"/>
          <w:color w:val="000000"/>
        </w:rPr>
        <w:t>.</w:t>
      </w:r>
    </w:p>
    <w:p w14:paraId="0CD8B189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19)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19а)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701F95E1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„19а)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приватни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консултант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D017BB">
        <w:rPr>
          <w:rFonts w:ascii="Times New Roman" w:hAnsi="Times New Roman" w:cs="Times New Roman"/>
          <w:color w:val="000000"/>
        </w:rPr>
        <w:t>области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пружања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стручно-техничке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подршке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смислу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овог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дефинисане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као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стручно-техничку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помоћ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тренинг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јесте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предузетник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привредно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друштво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уписано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привредних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субјеката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води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Агенција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привредне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регистре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налази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активном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статусу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D017BB">
        <w:rPr>
          <w:rFonts w:ascii="Times New Roman" w:hAnsi="Times New Roman" w:cs="Times New Roman"/>
          <w:color w:val="000000"/>
        </w:rPr>
        <w:t>то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претежну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делатност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: а) </w:t>
      </w:r>
      <w:proofErr w:type="spellStart"/>
      <w:r w:rsidRPr="00D017BB">
        <w:rPr>
          <w:rFonts w:ascii="Times New Roman" w:hAnsi="Times New Roman" w:cs="Times New Roman"/>
          <w:color w:val="000000"/>
        </w:rPr>
        <w:t>консултантске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вези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пословањем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осталим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управљањем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б) </w:t>
      </w:r>
      <w:proofErr w:type="spellStart"/>
      <w:r w:rsidRPr="00D017BB">
        <w:rPr>
          <w:rFonts w:ascii="Times New Roman" w:hAnsi="Times New Roman" w:cs="Times New Roman"/>
          <w:color w:val="000000"/>
        </w:rPr>
        <w:t>истраживање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тржишта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испитивање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јавног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мњења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в) </w:t>
      </w:r>
      <w:proofErr w:type="spellStart"/>
      <w:r w:rsidRPr="00D017BB">
        <w:rPr>
          <w:rFonts w:ascii="Times New Roman" w:hAnsi="Times New Roman" w:cs="Times New Roman"/>
          <w:color w:val="000000"/>
        </w:rPr>
        <w:t>остале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стручне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научне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техничке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делатности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г) </w:t>
      </w:r>
      <w:proofErr w:type="spellStart"/>
      <w:r w:rsidRPr="00D017BB">
        <w:rPr>
          <w:rFonts w:ascii="Times New Roman" w:hAnsi="Times New Roman" w:cs="Times New Roman"/>
          <w:color w:val="000000"/>
        </w:rPr>
        <w:t>ветеринарске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делатности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области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сточарства;ˮ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06C5D306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2.</w:t>
      </w:r>
    </w:p>
    <w:p w14:paraId="6E3D5170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5.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. 1) и 2) </w:t>
      </w:r>
      <w:proofErr w:type="spellStart"/>
      <w:r w:rsidRPr="00D017BB">
        <w:rPr>
          <w:rFonts w:ascii="Times New Roman" w:hAnsi="Times New Roman" w:cs="Times New Roman"/>
          <w:color w:val="000000"/>
        </w:rPr>
        <w:t>мењају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гласе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416A21BC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„1)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инсталирање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нове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сврху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коришћења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обновљивих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извора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енергетске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ефикасности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ради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унапређења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конкурентости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унутар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сектора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односи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1F9D0071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нове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дигитализацију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аутоматизацију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система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адекватних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софтвера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пратећим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хардвером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ради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унапређења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конкурентости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унутар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сектора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односи.ˮ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6526AC0A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2)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крају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запетом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1DEB04F7" w14:textId="77777777" w:rsidR="00D017BB" w:rsidRDefault="00D017BB" w:rsidP="00D017BB">
      <w:pPr>
        <w:spacing w:after="150"/>
        <w:jc w:val="both"/>
        <w:rPr>
          <w:rFonts w:ascii="Times New Roman" w:hAnsi="Times New Roman" w:cs="Times New Roman"/>
          <w:color w:val="000000"/>
        </w:rPr>
      </w:pPr>
    </w:p>
    <w:p w14:paraId="5852873A" w14:textId="77777777" w:rsidR="00D017BB" w:rsidRDefault="00D017BB">
      <w:pPr>
        <w:spacing w:after="150"/>
        <w:rPr>
          <w:rFonts w:ascii="Times New Roman" w:hAnsi="Times New Roman" w:cs="Times New Roman"/>
          <w:color w:val="000000"/>
        </w:rPr>
      </w:pPr>
    </w:p>
    <w:p w14:paraId="17A2F64B" w14:textId="5C2A2822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lastRenderedPageBreak/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2)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. 3)–5)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гласе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61CF5BFB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„3)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пчеларске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6B08A9FC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врцање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меда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466E27C6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хладњача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D017BB">
        <w:rPr>
          <w:rFonts w:ascii="Times New Roman" w:hAnsi="Times New Roman" w:cs="Times New Roman"/>
          <w:color w:val="000000"/>
        </w:rPr>
        <w:t>класична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контејнерска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чување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саћа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пчелињих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производа.ˮ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0AF8C142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3.</w:t>
      </w:r>
    </w:p>
    <w:p w14:paraId="041AAACA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6.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6)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крају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запетом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0E16C880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6)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7)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1B16840F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„7) 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усмерене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области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откупа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даљу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продају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маркетинга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свежег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воћа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поврћа</w:t>
      </w:r>
      <w:proofErr w:type="spellEnd"/>
      <w:r w:rsidRPr="00D017BB">
        <w:rPr>
          <w:rFonts w:ascii="Times New Roman" w:hAnsi="Times New Roman" w:cs="Times New Roman"/>
          <w:color w:val="000000"/>
        </w:rPr>
        <w:t>.”.</w:t>
      </w:r>
    </w:p>
    <w:p w14:paraId="49D4F7B5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4.</w:t>
      </w:r>
    </w:p>
    <w:p w14:paraId="0A2FC6CE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. 1) и 2) </w:t>
      </w:r>
      <w:proofErr w:type="spellStart"/>
      <w:r w:rsidRPr="00D017BB">
        <w:rPr>
          <w:rFonts w:ascii="Times New Roman" w:hAnsi="Times New Roman" w:cs="Times New Roman"/>
          <w:color w:val="000000"/>
        </w:rPr>
        <w:t>мењају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гласе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65EA7D76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„1)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инсталирање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нове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сврху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коришћења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обновљивих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извора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енергетске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ефикасности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ради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унапређења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конкурентости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унутар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сектора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откупа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односи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6FDC13A5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нове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дигитализацију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аутоматизацију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система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адекватних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софтвера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пратећим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хардвером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ради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унапређења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конкурентости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унутар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сектора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откупа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односи</w:t>
      </w:r>
      <w:proofErr w:type="spellEnd"/>
      <w:r w:rsidRPr="00D017BB">
        <w:rPr>
          <w:rFonts w:ascii="Times New Roman" w:hAnsi="Times New Roman" w:cs="Times New Roman"/>
          <w:color w:val="000000"/>
        </w:rPr>
        <w:t>.”.</w:t>
      </w:r>
    </w:p>
    <w:p w14:paraId="68EAA3D7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2)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(7)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крају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запетом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0C9C5589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подтачке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(7)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(8)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648A27DB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gramStart"/>
      <w:r w:rsidRPr="00D017BB">
        <w:rPr>
          <w:rFonts w:ascii="Times New Roman" w:hAnsi="Times New Roman" w:cs="Times New Roman"/>
          <w:color w:val="000000"/>
        </w:rPr>
        <w:t>„(</w:t>
      </w:r>
      <w:proofErr w:type="gramEnd"/>
      <w:r w:rsidRPr="00D017B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процеса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D017B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чврсти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итд</w:t>
      </w:r>
      <w:proofErr w:type="spellEnd"/>
      <w:r w:rsidRPr="00D017BB">
        <w:rPr>
          <w:rFonts w:ascii="Times New Roman" w:hAnsi="Times New Roman" w:cs="Times New Roman"/>
          <w:color w:val="000000"/>
        </w:rPr>
        <w:t>.);”</w:t>
      </w:r>
    </w:p>
    <w:p w14:paraId="2327FA84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3)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(8)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крају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запетом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4FC25A64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подтачке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(8)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(9)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6E129042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gramStart"/>
      <w:r w:rsidRPr="00D017BB">
        <w:rPr>
          <w:rFonts w:ascii="Times New Roman" w:hAnsi="Times New Roman" w:cs="Times New Roman"/>
          <w:color w:val="000000"/>
        </w:rPr>
        <w:t>„(</w:t>
      </w:r>
      <w:proofErr w:type="gramEnd"/>
      <w:r w:rsidRPr="00D017BB">
        <w:rPr>
          <w:rFonts w:ascii="Times New Roman" w:hAnsi="Times New Roman" w:cs="Times New Roman"/>
          <w:color w:val="000000"/>
        </w:rPr>
        <w:t xml:space="preserve">9)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процеса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D017B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чврсти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итд</w:t>
      </w:r>
      <w:proofErr w:type="spellEnd"/>
      <w:r w:rsidRPr="00D017BB">
        <w:rPr>
          <w:rFonts w:ascii="Times New Roman" w:hAnsi="Times New Roman" w:cs="Times New Roman"/>
          <w:color w:val="000000"/>
        </w:rPr>
        <w:t>.);”</w:t>
      </w:r>
    </w:p>
    <w:p w14:paraId="59351D53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4)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(10)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крају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запетом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65B2E1FA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подтачке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(10)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(11)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1A941215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gramStart"/>
      <w:r w:rsidRPr="00D017BB">
        <w:rPr>
          <w:rFonts w:ascii="Times New Roman" w:hAnsi="Times New Roman" w:cs="Times New Roman"/>
          <w:color w:val="000000"/>
        </w:rPr>
        <w:t>„(</w:t>
      </w:r>
      <w:proofErr w:type="gramEnd"/>
      <w:r w:rsidRPr="00D017BB">
        <w:rPr>
          <w:rFonts w:ascii="Times New Roman" w:hAnsi="Times New Roman" w:cs="Times New Roman"/>
          <w:color w:val="000000"/>
        </w:rPr>
        <w:t xml:space="preserve">11)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процеса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D017B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чврсти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итд</w:t>
      </w:r>
      <w:proofErr w:type="spellEnd"/>
      <w:r w:rsidRPr="00D017BB">
        <w:rPr>
          <w:rFonts w:ascii="Times New Roman" w:hAnsi="Times New Roman" w:cs="Times New Roman"/>
          <w:color w:val="000000"/>
        </w:rPr>
        <w:t>.);”</w:t>
      </w:r>
    </w:p>
    <w:p w14:paraId="3D867670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6)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крају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запетом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6A7A731D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6)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. 7) и 8)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гласе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769F03DC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„7)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млека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готових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млека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4D641771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процеса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D017B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чврсти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итд</w:t>
      </w:r>
      <w:proofErr w:type="spellEnd"/>
      <w:r w:rsidRPr="00D017BB">
        <w:rPr>
          <w:rFonts w:ascii="Times New Roman" w:hAnsi="Times New Roman" w:cs="Times New Roman"/>
          <w:color w:val="000000"/>
        </w:rPr>
        <w:t>.).”.</w:t>
      </w:r>
    </w:p>
    <w:p w14:paraId="13E42218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lastRenderedPageBreak/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9)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крају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запетом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31FCB69B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9)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. 10) и 11)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гласе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46F62183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„10)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клање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трупова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меса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готових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меса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6B708A2F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11)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процеса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D017B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чврсти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итд</w:t>
      </w:r>
      <w:proofErr w:type="spellEnd"/>
      <w:r w:rsidRPr="00D017BB">
        <w:rPr>
          <w:rFonts w:ascii="Times New Roman" w:hAnsi="Times New Roman" w:cs="Times New Roman"/>
          <w:color w:val="000000"/>
        </w:rPr>
        <w:t>.).”.</w:t>
      </w:r>
    </w:p>
    <w:p w14:paraId="577226FB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5.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2)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крају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запетом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514E5967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2)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. 3) и 4)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гласе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45C8A5AD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„3)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винарије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3D88AED8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процеса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D017B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чврсти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итд</w:t>
      </w:r>
      <w:proofErr w:type="spellEnd"/>
      <w:r w:rsidRPr="00D017BB">
        <w:rPr>
          <w:rFonts w:ascii="Times New Roman" w:hAnsi="Times New Roman" w:cs="Times New Roman"/>
          <w:color w:val="000000"/>
        </w:rPr>
        <w:t>.).”.</w:t>
      </w:r>
    </w:p>
    <w:p w14:paraId="3FA87BDF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6.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7)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крају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запетом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3DA4E6F7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7)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додајe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8)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7A3D5A1C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„8)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процеса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D017B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чврсти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отпадне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итд</w:t>
      </w:r>
      <w:proofErr w:type="spellEnd"/>
      <w:r w:rsidRPr="00D017BB">
        <w:rPr>
          <w:rFonts w:ascii="Times New Roman" w:hAnsi="Times New Roman" w:cs="Times New Roman"/>
          <w:color w:val="000000"/>
        </w:rPr>
        <w:t>.).”</w:t>
      </w:r>
    </w:p>
    <w:p w14:paraId="1EB6CFD9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8.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66506C0E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>„</w:t>
      </w:r>
      <w:proofErr w:type="spellStart"/>
      <w:r w:rsidRPr="00D017B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6.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7) </w:t>
      </w:r>
      <w:proofErr w:type="spellStart"/>
      <w:r w:rsidRPr="00D017BB">
        <w:rPr>
          <w:rFonts w:ascii="Times New Roman" w:hAnsi="Times New Roman" w:cs="Times New Roman"/>
          <w:color w:val="000000"/>
        </w:rPr>
        <w:t>овог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следеће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врсте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као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адекватне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прикупљање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откуп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припрему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тржиште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свежег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воћа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поврћа</w:t>
      </w:r>
      <w:proofErr w:type="spellEnd"/>
      <w:r w:rsidRPr="00D017BB">
        <w:rPr>
          <w:rFonts w:ascii="Times New Roman" w:hAnsi="Times New Roman" w:cs="Times New Roman"/>
          <w:color w:val="000000"/>
        </w:rPr>
        <w:t>.”.</w:t>
      </w:r>
    </w:p>
    <w:p w14:paraId="364E4614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5.</w:t>
      </w:r>
    </w:p>
    <w:p w14:paraId="73E343CE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7) </w:t>
      </w:r>
      <w:proofErr w:type="spellStart"/>
      <w:r w:rsidRPr="00D017BB">
        <w:rPr>
          <w:rFonts w:ascii="Times New Roman" w:hAnsi="Times New Roman" w:cs="Times New Roman"/>
          <w:color w:val="000000"/>
        </w:rPr>
        <w:t>брише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70AD2E2B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9)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минимална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тошкова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”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речима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минимална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укупних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D017BB">
        <w:rPr>
          <w:rFonts w:ascii="Times New Roman" w:hAnsi="Times New Roman" w:cs="Times New Roman"/>
          <w:color w:val="000000"/>
        </w:rPr>
        <w:t>,”.</w:t>
      </w:r>
    </w:p>
    <w:p w14:paraId="3ED11D09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10)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максимална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тошкова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”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речима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максимална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укупних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D017BB">
        <w:rPr>
          <w:rFonts w:ascii="Times New Roman" w:hAnsi="Times New Roman" w:cs="Times New Roman"/>
          <w:color w:val="000000"/>
        </w:rPr>
        <w:t>,”.</w:t>
      </w:r>
    </w:p>
    <w:p w14:paraId="7753AE05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11)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минимална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тошкова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”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речима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минимална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укупних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D017BB">
        <w:rPr>
          <w:rFonts w:ascii="Times New Roman" w:hAnsi="Times New Roman" w:cs="Times New Roman"/>
          <w:color w:val="000000"/>
        </w:rPr>
        <w:t>,”.</w:t>
      </w:r>
    </w:p>
    <w:p w14:paraId="6047E828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12)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максимална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тошкова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”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речима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максимална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укупних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D017BB">
        <w:rPr>
          <w:rFonts w:ascii="Times New Roman" w:hAnsi="Times New Roman" w:cs="Times New Roman"/>
          <w:color w:val="000000"/>
        </w:rPr>
        <w:t>,”.</w:t>
      </w:r>
    </w:p>
    <w:p w14:paraId="41A22790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6.</w:t>
      </w:r>
    </w:p>
    <w:p w14:paraId="04D4A1C6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21.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21а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6C4ECFF7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>„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21а</w:t>
      </w:r>
    </w:p>
    <w:p w14:paraId="268D28EC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>„</w:t>
      </w:r>
      <w:proofErr w:type="spellStart"/>
      <w:r w:rsidRPr="00D017BB">
        <w:rPr>
          <w:rFonts w:ascii="Times New Roman" w:hAnsi="Times New Roman" w:cs="Times New Roman"/>
          <w:color w:val="000000"/>
        </w:rPr>
        <w:t>Лице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D017BB">
        <w:rPr>
          <w:rFonts w:ascii="Times New Roman" w:hAnsi="Times New Roman" w:cs="Times New Roman"/>
          <w:color w:val="000000"/>
        </w:rPr>
        <w:t>овог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опште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услове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D017BB">
        <w:rPr>
          <w:rFonts w:ascii="Times New Roman" w:hAnsi="Times New Roman" w:cs="Times New Roman"/>
          <w:color w:val="000000"/>
        </w:rPr>
        <w:t>овог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1. и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D017BB">
        <w:rPr>
          <w:rFonts w:ascii="Times New Roman" w:hAnsi="Times New Roman" w:cs="Times New Roman"/>
          <w:color w:val="000000"/>
        </w:rPr>
        <w:t>овог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ако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1067B8AF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lastRenderedPageBreak/>
        <w:t xml:space="preserve">1)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регистровано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Регистру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откупљивача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води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министарство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надлежно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послове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трговине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7624C7F8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D017BB">
        <w:rPr>
          <w:rFonts w:ascii="Times New Roman" w:hAnsi="Times New Roman" w:cs="Times New Roman"/>
          <w:color w:val="000000"/>
        </w:rPr>
        <w:t>ако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регистровано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откуп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припрему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даљу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продају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воћа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поврћа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бави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прерадом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воћа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поврћа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7C187059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откупом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припремом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даљу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продају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воћа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поврћа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подразумевају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којима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мењају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физичка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хемијска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својства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као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што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сортирање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калибрирање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чишћење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прање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ради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даље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продаје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као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свежег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воћа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поврћа</w:t>
      </w:r>
      <w:proofErr w:type="spellEnd"/>
      <w:r w:rsidRPr="00D017BB">
        <w:rPr>
          <w:rFonts w:ascii="Times New Roman" w:hAnsi="Times New Roman" w:cs="Times New Roman"/>
          <w:color w:val="000000"/>
        </w:rPr>
        <w:t>.”.</w:t>
      </w:r>
    </w:p>
    <w:p w14:paraId="509AFEE4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7.</w:t>
      </w:r>
    </w:p>
    <w:p w14:paraId="653154B5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25.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Уз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попуњену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потписану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:”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речима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Уз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попуњену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прибавља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службеној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дужности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и:”.</w:t>
      </w:r>
    </w:p>
    <w:p w14:paraId="308B8277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Тач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. 5) и 6) </w:t>
      </w:r>
      <w:proofErr w:type="spellStart"/>
      <w:r w:rsidRPr="00D017BB">
        <w:rPr>
          <w:rFonts w:ascii="Times New Roman" w:hAnsi="Times New Roman" w:cs="Times New Roman"/>
          <w:color w:val="000000"/>
        </w:rPr>
        <w:t>мењају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гласе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7318D97B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„5) </w:t>
      </w:r>
      <w:proofErr w:type="spellStart"/>
      <w:r w:rsidRPr="00D017BB">
        <w:rPr>
          <w:rFonts w:ascii="Times New Roman" w:hAnsi="Times New Roman" w:cs="Times New Roman"/>
          <w:color w:val="000000"/>
        </w:rPr>
        <w:t>извод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катастра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непокретности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копијом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плана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препис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листа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непокретности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успостављен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нови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операт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препис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поседовног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листа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успостављен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нови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операт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извод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земљишних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књига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случају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успостављен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катастар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непокретности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то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искључиво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предметну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парцелу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обавља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објекта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1B5C441D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D017BB">
        <w:rPr>
          <w:rFonts w:ascii="Times New Roman" w:hAnsi="Times New Roman" w:cs="Times New Roman"/>
          <w:color w:val="000000"/>
        </w:rPr>
        <w:t>уговор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закупу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уступању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предметног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земљишта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закључен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закуподавцем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уступиоцем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D017BB">
        <w:rPr>
          <w:rFonts w:ascii="Times New Roman" w:hAnsi="Times New Roman" w:cs="Times New Roman"/>
          <w:color w:val="000000"/>
        </w:rPr>
        <w:t>физичким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лицем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јединицом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локалне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самоуправе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црквом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манастиром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министарством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надлежним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послове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роком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важења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најмање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десет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година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почев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календарске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године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захтев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уписан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катастар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непокретности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као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једини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терет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предметном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земљишту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објекту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као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извод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катастра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непокретности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закуподавца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уступиоца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уколико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власник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земљишта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предмет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D017BB">
        <w:rPr>
          <w:rFonts w:ascii="Times New Roman" w:hAnsi="Times New Roman" w:cs="Times New Roman"/>
          <w:color w:val="000000"/>
        </w:rPr>
        <w:t>;”.</w:t>
      </w:r>
    </w:p>
    <w:p w14:paraId="3DADCCE6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8.</w:t>
      </w:r>
    </w:p>
    <w:p w14:paraId="4F9A6E84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26.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D017BB">
        <w:rPr>
          <w:rFonts w:ascii="Times New Roman" w:hAnsi="Times New Roman" w:cs="Times New Roman"/>
          <w:color w:val="000000"/>
        </w:rPr>
        <w:t>мења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728EAB6C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>„</w:t>
      </w:r>
      <w:proofErr w:type="spellStart"/>
      <w:r w:rsidRPr="00D017BB">
        <w:rPr>
          <w:rFonts w:ascii="Times New Roman" w:hAnsi="Times New Roman" w:cs="Times New Roman"/>
          <w:color w:val="000000"/>
        </w:rPr>
        <w:t>Документацијa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. 25. и 28. </w:t>
      </w:r>
      <w:proofErr w:type="spellStart"/>
      <w:r w:rsidRPr="00D017BB">
        <w:rPr>
          <w:rFonts w:ascii="Times New Roman" w:hAnsi="Times New Roman" w:cs="Times New Roman"/>
          <w:color w:val="000000"/>
        </w:rPr>
        <w:t>овог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податке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чињеницама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којима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води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службена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евиденција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прибавља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складу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законом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уређује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општи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поступак.ˮ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66533688" w14:textId="77777777" w:rsidR="00334B5C" w:rsidRPr="00D017BB" w:rsidRDefault="003859A9" w:rsidP="00D017BB">
      <w:pPr>
        <w:spacing w:after="120"/>
        <w:jc w:val="both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9.</w:t>
      </w:r>
    </w:p>
    <w:p w14:paraId="215FF99E" w14:textId="711AA4F8" w:rsidR="00334B5C" w:rsidRDefault="003859A9" w:rsidP="00D017BB">
      <w:pPr>
        <w:spacing w:after="150"/>
        <w:jc w:val="both"/>
        <w:rPr>
          <w:rFonts w:ascii="Times New Roman" w:hAnsi="Times New Roman" w:cs="Times New Roman"/>
          <w:color w:val="000000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27.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D017BB">
        <w:rPr>
          <w:rFonts w:ascii="Times New Roman" w:hAnsi="Times New Roman" w:cs="Times New Roman"/>
          <w:color w:val="000000"/>
        </w:rPr>
        <w:t>Табела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D017BB">
        <w:rPr>
          <w:rFonts w:ascii="Times New Roman" w:hAnsi="Times New Roman" w:cs="Times New Roman"/>
          <w:color w:val="000000"/>
        </w:rPr>
        <w:t>Елементи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бодовање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сврху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рангирања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мења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2637A353" w14:textId="3F8169EA" w:rsidR="00D017BB" w:rsidRDefault="00D017BB" w:rsidP="00D017BB">
      <w:pPr>
        <w:spacing w:after="150"/>
        <w:jc w:val="both"/>
        <w:rPr>
          <w:rFonts w:ascii="Times New Roman" w:hAnsi="Times New Roman" w:cs="Times New Roman"/>
          <w:color w:val="000000"/>
        </w:rPr>
      </w:pPr>
    </w:p>
    <w:p w14:paraId="62C909C7" w14:textId="5588F3FA" w:rsidR="00D017BB" w:rsidRDefault="00D017BB" w:rsidP="00D017BB">
      <w:pPr>
        <w:spacing w:after="150"/>
        <w:jc w:val="both"/>
        <w:rPr>
          <w:rFonts w:ascii="Times New Roman" w:hAnsi="Times New Roman" w:cs="Times New Roman"/>
          <w:color w:val="000000"/>
        </w:rPr>
      </w:pPr>
    </w:p>
    <w:p w14:paraId="0204B21D" w14:textId="0931B26B" w:rsidR="00D017BB" w:rsidRDefault="00D017BB" w:rsidP="00D017BB">
      <w:pPr>
        <w:spacing w:after="150"/>
        <w:jc w:val="both"/>
        <w:rPr>
          <w:rFonts w:ascii="Times New Roman" w:hAnsi="Times New Roman" w:cs="Times New Roman"/>
          <w:color w:val="000000"/>
        </w:rPr>
      </w:pPr>
    </w:p>
    <w:p w14:paraId="529668F9" w14:textId="6F45E878" w:rsidR="00D017BB" w:rsidRDefault="00D017BB" w:rsidP="00D017BB">
      <w:pPr>
        <w:spacing w:after="150"/>
        <w:jc w:val="both"/>
        <w:rPr>
          <w:rFonts w:ascii="Times New Roman" w:hAnsi="Times New Roman" w:cs="Times New Roman"/>
          <w:color w:val="000000"/>
        </w:rPr>
      </w:pPr>
    </w:p>
    <w:p w14:paraId="67F43435" w14:textId="1E83D5C2" w:rsidR="00D017BB" w:rsidRDefault="00D017BB" w:rsidP="00D017BB">
      <w:pPr>
        <w:spacing w:after="150"/>
        <w:jc w:val="both"/>
        <w:rPr>
          <w:rFonts w:ascii="Times New Roman" w:hAnsi="Times New Roman" w:cs="Times New Roman"/>
          <w:color w:val="000000"/>
        </w:rPr>
      </w:pPr>
    </w:p>
    <w:p w14:paraId="42AC3AA9" w14:textId="64532E4C" w:rsidR="00D017BB" w:rsidRDefault="00D017BB" w:rsidP="00D017BB">
      <w:pPr>
        <w:spacing w:after="150"/>
        <w:jc w:val="both"/>
        <w:rPr>
          <w:rFonts w:ascii="Times New Roman" w:hAnsi="Times New Roman" w:cs="Times New Roman"/>
          <w:color w:val="000000"/>
        </w:rPr>
      </w:pPr>
    </w:p>
    <w:p w14:paraId="66240FB2" w14:textId="77777777" w:rsidR="00D017BB" w:rsidRPr="00D017BB" w:rsidRDefault="00D017BB" w:rsidP="00D017BB">
      <w:pPr>
        <w:spacing w:after="150"/>
        <w:jc w:val="both"/>
        <w:rPr>
          <w:rFonts w:ascii="Times New Roman" w:hAnsi="Times New Roman" w:cs="Times New Roman"/>
        </w:rPr>
      </w:pPr>
    </w:p>
    <w:p w14:paraId="79F7DFB0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>„</w:t>
      </w:r>
      <w:proofErr w:type="spellStart"/>
      <w:r w:rsidRPr="00D017BB">
        <w:rPr>
          <w:rFonts w:ascii="Times New Roman" w:hAnsi="Times New Roman" w:cs="Times New Roman"/>
          <w:color w:val="000000"/>
        </w:rPr>
        <w:t>Табела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D017BB">
        <w:rPr>
          <w:rFonts w:ascii="Times New Roman" w:hAnsi="Times New Roman" w:cs="Times New Roman"/>
          <w:color w:val="000000"/>
        </w:rPr>
        <w:t>Елементи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бодовање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подносилаца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Јавни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позив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сврху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рангирања</w:t>
      </w:r>
      <w:proofErr w:type="spellEnd"/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404"/>
        <w:gridCol w:w="1686"/>
        <w:gridCol w:w="2872"/>
        <w:gridCol w:w="1660"/>
        <w:gridCol w:w="1270"/>
      </w:tblGrid>
      <w:tr w:rsidR="00334B5C" w:rsidRPr="00D017BB" w14:paraId="126C16BA" w14:textId="77777777">
        <w:trPr>
          <w:trHeight w:val="45"/>
          <w:tblCellSpacing w:w="0" w:type="auto"/>
        </w:trPr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4D531B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7A097F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Критеријум</w:t>
            </w:r>
            <w:proofErr w:type="spellEnd"/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CB5368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Објашњење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критеријума</w:t>
            </w:r>
            <w:proofErr w:type="spellEnd"/>
          </w:p>
        </w:tc>
        <w:tc>
          <w:tcPr>
            <w:tcW w:w="2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4BA9CD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критеријуму</w:t>
            </w:r>
            <w:proofErr w:type="spellEnd"/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BE0254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Максималан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број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</w:tc>
      </w:tr>
      <w:tr w:rsidR="00334B5C" w:rsidRPr="00D017BB" w14:paraId="2E7EA930" w14:textId="77777777">
        <w:trPr>
          <w:trHeight w:val="45"/>
          <w:tblCellSpacing w:w="0" w:type="auto"/>
        </w:trPr>
        <w:tc>
          <w:tcPr>
            <w:tcW w:w="74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B0989D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Социјални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статус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подносиоца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DB9DF9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календарској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години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када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расписан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јавни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позив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максимално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навршених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40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година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живота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481242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физичко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лице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предузетник</w:t>
            </w:r>
            <w:proofErr w:type="spellEnd"/>
          </w:p>
        </w:tc>
        <w:tc>
          <w:tcPr>
            <w:tcW w:w="234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F11550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ДА – 5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  <w:p w14:paraId="26CB85C4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</w:tc>
        <w:tc>
          <w:tcPr>
            <w:tcW w:w="4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D7810C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10</w:t>
            </w:r>
          </w:p>
        </w:tc>
      </w:tr>
      <w:tr w:rsidR="00334B5C" w:rsidRPr="00D017BB" w14:paraId="105ED68A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2D6BA1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86ED7D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50%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више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власника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привредног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друштва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чланова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земљорадничке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задруге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календарској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години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када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расписан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јавни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позив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максимално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навршених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40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година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живота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517A67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привредно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друштво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земљорадничка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задруга</w:t>
            </w:r>
            <w:proofErr w:type="spellEnd"/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D1786A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0560C9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</w:tr>
      <w:tr w:rsidR="00334B5C" w:rsidRPr="00D017BB" w14:paraId="0D0A520C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59259B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046AFF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особа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женског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пола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89A19C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физичко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лице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предузетник</w:t>
            </w:r>
            <w:proofErr w:type="spellEnd"/>
          </w:p>
        </w:tc>
        <w:tc>
          <w:tcPr>
            <w:tcW w:w="2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09C9F3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ДА – 5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  <w:p w14:paraId="29950E73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581AD5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</w:tr>
      <w:tr w:rsidR="00334B5C" w:rsidRPr="00D017BB" w14:paraId="1EBCCF8C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FA42B7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DE54B4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50%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више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власника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привредног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друштва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чланова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земљорадничке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задруге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особе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женског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пола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643849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Уколико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привредно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друштво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земљорадничка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задруга</w:t>
            </w:r>
            <w:proofErr w:type="spellEnd"/>
          </w:p>
        </w:tc>
        <w:tc>
          <w:tcPr>
            <w:tcW w:w="2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D01984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ДА – 5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  <w:p w14:paraId="6F6FC45A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CCA403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</w:tr>
      <w:tr w:rsidR="00334B5C" w:rsidRPr="00D017BB" w14:paraId="37A35CC5" w14:textId="77777777">
        <w:trPr>
          <w:trHeight w:val="45"/>
          <w:tblCellSpacing w:w="0" w:type="auto"/>
        </w:trPr>
        <w:tc>
          <w:tcPr>
            <w:tcW w:w="74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72FA23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Удруживање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сврху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оснаживања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позиције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тржишном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ланцу</w:t>
            </w:r>
            <w:proofErr w:type="spellEnd"/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F2E71B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члан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земљорадничке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задруге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удружења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пчелара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везан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сектор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пчеларства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98E136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физичко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лице</w:t>
            </w:r>
            <w:proofErr w:type="spellEnd"/>
          </w:p>
        </w:tc>
        <w:tc>
          <w:tcPr>
            <w:tcW w:w="234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048566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ДА – 5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  <w:p w14:paraId="3A7E570C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</w:tc>
        <w:tc>
          <w:tcPr>
            <w:tcW w:w="4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DE3BA8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5</w:t>
            </w:r>
          </w:p>
        </w:tc>
      </w:tr>
      <w:tr w:rsidR="00334B5C" w:rsidRPr="00D017BB" w14:paraId="4B424748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2AC903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6E2A98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члан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пословног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удружења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задружног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савеза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64CD07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предузетник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привредно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друштво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земљорадничка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задруга</w:t>
            </w:r>
            <w:proofErr w:type="spellEnd"/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1A6E25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004ACB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</w:tr>
      <w:tr w:rsidR="00334B5C" w:rsidRPr="00D017BB" w14:paraId="4BCD8120" w14:textId="77777777">
        <w:trPr>
          <w:trHeight w:val="45"/>
          <w:tblCellSpacing w:w="0" w:type="auto"/>
        </w:trPr>
        <w:tc>
          <w:tcPr>
            <w:tcW w:w="74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B56075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Географски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социо-економски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показатељи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значаја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спровођење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Пројекта</w:t>
            </w:r>
            <w:proofErr w:type="spellEnd"/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425765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место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налази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Подручју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отежаним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условима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рада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пољопривредина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основу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прописа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којим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одређују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подручја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отежаним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условима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рада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пољопривреди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1FB74D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случају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нових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мора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имати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пребивалиште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седиште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подручју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отежаним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условима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рада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пољопривреди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минимално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6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месеци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момента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подношења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</w:p>
        </w:tc>
        <w:tc>
          <w:tcPr>
            <w:tcW w:w="2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C7D751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ДА – 15</w:t>
            </w:r>
          </w:p>
          <w:p w14:paraId="3D9C302B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НЕ – 0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F0B145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25</w:t>
            </w:r>
          </w:p>
        </w:tc>
      </w:tr>
      <w:tr w:rsidR="00334B5C" w:rsidRPr="00D017BB" w14:paraId="71C54CB6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DF9965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0C7955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место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налази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„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неразвијеним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општинамаˮ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основу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уредбе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 xml:space="preserve">о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утврђивању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јединствене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листе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развијености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региона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јединица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локалне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самоуправе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9769DB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 xml:space="preserve">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случају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нових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мора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имати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пребивалиште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седиште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подручју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обухваћеном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уредбом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о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утврђивању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јединствене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листе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развијености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региона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јединица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локалне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самоуправе</w:t>
            </w:r>
            <w:proofErr w:type="spellEnd"/>
          </w:p>
        </w:tc>
        <w:tc>
          <w:tcPr>
            <w:tcW w:w="2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C49DF9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 xml:space="preserve">НЕ – 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  <w:p w14:paraId="17ED21C4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ДА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локалној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самоуправи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која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спада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III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групу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степену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развијености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јединица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локалних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самоуправа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– 5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  <w:p w14:paraId="7F351A8A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ДА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локалној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самоуправи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која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спада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IV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групу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степену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развијености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јединица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локалних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самоуправа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– 10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482522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</w:tr>
      <w:tr w:rsidR="00334B5C" w:rsidRPr="00D017BB" w14:paraId="12F1BA33" w14:textId="77777777">
        <w:trPr>
          <w:trHeight w:val="45"/>
          <w:tblCellSpacing w:w="0" w:type="auto"/>
        </w:trPr>
        <w:tc>
          <w:tcPr>
            <w:tcW w:w="74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1CC745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Утицај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пројекта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животну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средину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ублажавање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ефеката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климатских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промене</w:t>
            </w:r>
            <w:proofErr w:type="spellEnd"/>
          </w:p>
        </w:tc>
        <w:tc>
          <w:tcPr>
            <w:tcW w:w="313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15844D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предвиђене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пројетом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доприносе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заштити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животне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средине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ублажавању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ефеката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климатских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промена</w:t>
            </w:r>
            <w:proofErr w:type="spellEnd"/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813677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примарне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биљне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инсталирање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сврху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коришћења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обновљивих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извора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енергетске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ефикасности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сврху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унапређења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конкурентости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унутар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сектора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додатно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осветљење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сенчење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заштићеног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простора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вентилацију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хлађење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грејање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заштићеног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простора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постављање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система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заштиту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града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вишегодишњим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плантажама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подизање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система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противргадних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мрежа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),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заштиту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усева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претеране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инсолације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наводњавање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системе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заштиту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мраза</w:t>
            </w:r>
            <w:proofErr w:type="spellEnd"/>
          </w:p>
        </w:tc>
        <w:tc>
          <w:tcPr>
            <w:tcW w:w="234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1371C9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ДА – 10</w:t>
            </w:r>
          </w:p>
          <w:p w14:paraId="3100FDEB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НЕ – 0</w:t>
            </w:r>
          </w:p>
        </w:tc>
        <w:tc>
          <w:tcPr>
            <w:tcW w:w="4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19E84E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25</w:t>
            </w:r>
          </w:p>
        </w:tc>
      </w:tr>
      <w:tr w:rsidR="00334B5C" w:rsidRPr="00D017BB" w14:paraId="33A5ED37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810367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6C6E32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CC3D98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примарне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сточарске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инсталирање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сврху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коришћења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обновљивих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извора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енергетске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ефикасности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сврху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унапређења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конкурентости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унутар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сектора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манипулацију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стајњака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манипулацију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транспорт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чврстог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течног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течног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стајњака</w:t>
            </w:r>
            <w:proofErr w:type="spellEnd"/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63CA5C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56F29B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</w:tr>
      <w:tr w:rsidR="00334B5C" w:rsidRPr="00D017BB" w14:paraId="3086D125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A26B3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FBAB6B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EC1497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агрегатора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инсталирање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сврху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коришћења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обновљивих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извора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енергетске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ефикасности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сврху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унапређења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конкурентости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унутар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сектора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манипулацију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одлагање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уклањање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отпада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органски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отпадне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воде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др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.)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DED447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825F16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</w:tr>
      <w:tr w:rsidR="00334B5C" w:rsidRPr="00D017BB" w14:paraId="0128BE73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123F8C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1CC629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спроводи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добровољне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стандарде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што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органска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производња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и/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стандард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GlobalGap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EAE6BC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Сертификована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органска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производња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прерада</w:t>
            </w:r>
            <w:proofErr w:type="spellEnd"/>
          </w:p>
        </w:tc>
        <w:tc>
          <w:tcPr>
            <w:tcW w:w="2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A2C450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ДА – 10</w:t>
            </w:r>
          </w:p>
          <w:p w14:paraId="31522162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НЕ – 0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D76ACB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</w:tr>
      <w:tr w:rsidR="00334B5C" w:rsidRPr="00D017BB" w14:paraId="0CD89146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1EE6F2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8E88FD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2A244C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Поседовање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сертификата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GlobalGap</w:t>
            </w:r>
            <w:proofErr w:type="spellEnd"/>
          </w:p>
        </w:tc>
        <w:tc>
          <w:tcPr>
            <w:tcW w:w="2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BF334B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ДА – 5</w:t>
            </w:r>
          </w:p>
          <w:p w14:paraId="3F1F7E81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НЕ – 0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44EA2D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</w:tr>
      <w:tr w:rsidR="00334B5C" w:rsidRPr="00D017BB" w14:paraId="759712B6" w14:textId="77777777">
        <w:trPr>
          <w:trHeight w:val="45"/>
          <w:tblCellSpacing w:w="0" w:type="auto"/>
        </w:trPr>
        <w:tc>
          <w:tcPr>
            <w:tcW w:w="74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49E47F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Капацитет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подносиоца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реализацију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Пројекта</w:t>
            </w:r>
            <w:proofErr w:type="spellEnd"/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CFD393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завршену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средњу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школу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IV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степена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основне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академске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студије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F47690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физичко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лице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предузетник</w:t>
            </w:r>
            <w:proofErr w:type="spellEnd"/>
          </w:p>
        </w:tc>
        <w:tc>
          <w:tcPr>
            <w:tcW w:w="234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7522B8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ДА –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Завршена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средња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школа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IV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степена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било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усмерења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осим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усмерења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пољопривреде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ветерине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прехрамбеног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усмерења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– 1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</w:t>
            </w:r>
            <w:proofErr w:type="spellEnd"/>
          </w:p>
          <w:p w14:paraId="04C1AD5C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ДА –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Завршена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средња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школа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IV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степена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усмерења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пољопривреде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ветерине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прехрамбеног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усмерења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– 3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бода</w:t>
            </w:r>
            <w:proofErr w:type="spellEnd"/>
          </w:p>
          <w:p w14:paraId="152464F6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ДА –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Завршене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основне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академске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студије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било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усмерења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осим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областима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пољопривреде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ветерине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технологије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пољопривредних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– 5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  <w:p w14:paraId="3041F03C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ДА –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Завршене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основне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академске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студије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областима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пољопривреде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ветерине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технологије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пољопривредних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– 10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  <w:p w14:paraId="6CA9F07B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</w:tc>
        <w:tc>
          <w:tcPr>
            <w:tcW w:w="4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7B91D9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20</w:t>
            </w:r>
          </w:p>
        </w:tc>
      </w:tr>
      <w:tr w:rsidR="00334B5C" w:rsidRPr="00D017BB" w14:paraId="33097A90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B5CB00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3994A5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50%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више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власника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привредног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друштва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чланова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земљорадничке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задруге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завршену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средњу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школу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IV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степена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основне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академске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студије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084906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привредно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друштво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земљорадничка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задруга</w:t>
            </w:r>
            <w:proofErr w:type="spellEnd"/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E61ECE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38A471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</w:tr>
      <w:tr w:rsidR="00334B5C" w:rsidRPr="00D017BB" w14:paraId="6DE50F8C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AFB54A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CA9C98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сарадњу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пружаоцима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саветодавних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услуга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–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пољопривредним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стручним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службама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приватним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саветодавцима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домену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прараде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примарних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пољопривредних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E63C58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2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A606F6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ДА – 5</w:t>
            </w:r>
          </w:p>
          <w:p w14:paraId="0265E31D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НЕ – 0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C6778D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</w:tr>
      <w:tr w:rsidR="00334B5C" w:rsidRPr="00D017BB" w14:paraId="4C855654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926EF7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B7AC03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претходно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искуство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најмање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3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године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мерено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броју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година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активном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статусу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Регистру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пољопривредних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газдинстава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4E9DFE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физичка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лица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–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носилац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породичног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пољопривреног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газдинства</w:t>
            </w:r>
            <w:proofErr w:type="spellEnd"/>
          </w:p>
        </w:tc>
        <w:tc>
          <w:tcPr>
            <w:tcW w:w="2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100E3C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ДА – 5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  <w:p w14:paraId="55FF0277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0E7403" w14:textId="77777777" w:rsidR="00334B5C" w:rsidRPr="00D017BB" w:rsidRDefault="00334B5C">
            <w:pPr>
              <w:rPr>
                <w:rFonts w:ascii="Times New Roman" w:hAnsi="Times New Roman" w:cs="Times New Roman"/>
              </w:rPr>
            </w:pPr>
          </w:p>
        </w:tc>
      </w:tr>
      <w:tr w:rsidR="00334B5C" w:rsidRPr="00D017BB" w14:paraId="504B6781" w14:textId="77777777">
        <w:trPr>
          <w:trHeight w:val="45"/>
          <w:tblCellSpacing w:w="0" w:type="auto"/>
        </w:trPr>
        <w:tc>
          <w:tcPr>
            <w:tcW w:w="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4DBA0B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Иновативност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пројекта</w:t>
            </w:r>
            <w:proofErr w:type="spellEnd"/>
          </w:p>
        </w:tc>
        <w:tc>
          <w:tcPr>
            <w:tcW w:w="3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E7168E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инвестиције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дигитализацију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аутоматизацију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производних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система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укључујући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адекватних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софтвера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пратећим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хардвером</w:t>
            </w:r>
            <w:proofErr w:type="spellEnd"/>
          </w:p>
        </w:tc>
        <w:tc>
          <w:tcPr>
            <w:tcW w:w="7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592844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 xml:space="preserve">ДА –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обухвата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ГПС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системе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и/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дронова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– 5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  <w:p w14:paraId="7D6A9B15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ДА –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обухвата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инвестције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дигитализацију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аутоматизацију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производних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прерађивачких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система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које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укључују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одговарајућих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софтвера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апликација</w:t>
            </w:r>
            <w:proofErr w:type="spellEnd"/>
            <w:r w:rsidRPr="00D017BB">
              <w:rPr>
                <w:rFonts w:ascii="Times New Roman" w:hAnsi="Times New Roman" w:cs="Times New Roman"/>
                <w:color w:val="000000"/>
              </w:rPr>
              <w:t xml:space="preserve"> 10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  <w:p w14:paraId="7DCC616C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D017B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C2628C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lastRenderedPageBreak/>
              <w:t>15</w:t>
            </w:r>
          </w:p>
        </w:tc>
      </w:tr>
      <w:tr w:rsidR="00334B5C" w:rsidRPr="00D017BB" w14:paraId="3B0D29B5" w14:textId="77777777">
        <w:trPr>
          <w:trHeight w:val="45"/>
          <w:tblCellSpacing w:w="0" w:type="auto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CEA71D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МАКСИМАЛНИ БОДОВИ ПО ПОДНОСИОЦУ ПРИЈАВЕ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EDE8EA" w14:textId="77777777" w:rsidR="00334B5C" w:rsidRPr="00D017BB" w:rsidRDefault="003859A9">
            <w:pPr>
              <w:spacing w:after="150"/>
              <w:rPr>
                <w:rFonts w:ascii="Times New Roman" w:hAnsi="Times New Roman" w:cs="Times New Roman"/>
              </w:rPr>
            </w:pPr>
            <w:r w:rsidRPr="00D017BB">
              <w:rPr>
                <w:rFonts w:ascii="Times New Roman" w:hAnsi="Times New Roman" w:cs="Times New Roman"/>
                <w:color w:val="000000"/>
              </w:rPr>
              <w:t>100ˮ</w:t>
            </w:r>
          </w:p>
        </w:tc>
      </w:tr>
    </w:tbl>
    <w:p w14:paraId="0305D049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После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додаје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11143798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>„</w:t>
      </w:r>
      <w:proofErr w:type="spellStart"/>
      <w:r w:rsidRPr="00D017BB">
        <w:rPr>
          <w:rFonts w:ascii="Times New Roman" w:hAnsi="Times New Roman" w:cs="Times New Roman"/>
          <w:color w:val="000000"/>
        </w:rPr>
        <w:t>Испуњеност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одређеног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елемента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бодовање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утврђује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моменту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подношења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искључиво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основу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података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наведених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самој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je </w:t>
      </w:r>
      <w:proofErr w:type="spellStart"/>
      <w:r w:rsidRPr="00D017BB">
        <w:rPr>
          <w:rFonts w:ascii="Times New Roman" w:hAnsi="Times New Roman" w:cs="Times New Roman"/>
          <w:color w:val="000000"/>
        </w:rPr>
        <w:t>достављeна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року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назначен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јавном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позиву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достављање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>.”.</w:t>
      </w:r>
    </w:p>
    <w:p w14:paraId="4FA5891A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10.</w:t>
      </w:r>
    </w:p>
    <w:p w14:paraId="1C8994D9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28. </w:t>
      </w:r>
      <w:proofErr w:type="spellStart"/>
      <w:r w:rsidRPr="00D017BB">
        <w:rPr>
          <w:rFonts w:ascii="Times New Roman" w:hAnsi="Times New Roman" w:cs="Times New Roman"/>
          <w:color w:val="000000"/>
        </w:rPr>
        <w:t>мења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651FF99C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>„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28.</w:t>
      </w:r>
    </w:p>
    <w:p w14:paraId="16B7B908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Поред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25. </w:t>
      </w:r>
      <w:proofErr w:type="spellStart"/>
      <w:r w:rsidRPr="00D017BB">
        <w:rPr>
          <w:rFonts w:ascii="Times New Roman" w:hAnsi="Times New Roman" w:cs="Times New Roman"/>
          <w:color w:val="000000"/>
        </w:rPr>
        <w:t>овог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као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доказ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испуњен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одређени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елемент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рангирања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и:</w:t>
      </w:r>
    </w:p>
    <w:p w14:paraId="214215D7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D017BB">
        <w:rPr>
          <w:rFonts w:ascii="Times New Roman" w:hAnsi="Times New Roman" w:cs="Times New Roman"/>
          <w:color w:val="000000"/>
        </w:rPr>
        <w:t>оверена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потврда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земљорадничке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задруге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пуноправном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чланству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уколико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земљорадничке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задруге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садржи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датум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стицања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чланства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7F4C99D7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D017BB">
        <w:rPr>
          <w:rFonts w:ascii="Times New Roman" w:hAnsi="Times New Roman" w:cs="Times New Roman"/>
          <w:color w:val="000000"/>
        </w:rPr>
        <w:t>оверена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потврда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удружења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задружног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савеза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пуноправном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чланству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уколико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удружења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задружног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савеза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наведеним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датумом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стицања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чланства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38B6CAE9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D017BB">
        <w:rPr>
          <w:rFonts w:ascii="Times New Roman" w:hAnsi="Times New Roman" w:cs="Times New Roman"/>
          <w:color w:val="000000"/>
        </w:rPr>
        <w:t>оверена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фотокопија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сертификата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уколико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поседује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сертификате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органску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GlobalGap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57932595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D017BB">
        <w:rPr>
          <w:rFonts w:ascii="Times New Roman" w:hAnsi="Times New Roman" w:cs="Times New Roman"/>
          <w:color w:val="000000"/>
        </w:rPr>
        <w:t>оверена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фотокопија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доказа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завршеној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средњој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школи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оверена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фотокопија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доказа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завршеним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академским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студијама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уколико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физичко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лице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предузетник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4315B645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D017BB">
        <w:rPr>
          <w:rFonts w:ascii="Times New Roman" w:hAnsi="Times New Roman" w:cs="Times New Roman"/>
          <w:color w:val="000000"/>
        </w:rPr>
        <w:t>оверен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списак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привредног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друштва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подацима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старости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полу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завршеној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стручној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спреми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Образац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4 – </w:t>
      </w:r>
      <w:proofErr w:type="spellStart"/>
      <w:r w:rsidRPr="00D017BB">
        <w:rPr>
          <w:rFonts w:ascii="Times New Roman" w:hAnsi="Times New Roman" w:cs="Times New Roman"/>
          <w:color w:val="000000"/>
        </w:rPr>
        <w:t>Табела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подацима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власницима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привредног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друштва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дат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Прилогу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5,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одштампан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овај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чини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његов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саставни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део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32FE598C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D017BB">
        <w:rPr>
          <w:rFonts w:ascii="Times New Roman" w:hAnsi="Times New Roman" w:cs="Times New Roman"/>
          <w:color w:val="000000"/>
        </w:rPr>
        <w:t>оверена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изјава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пружаоца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стручно-техничких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услуга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стручне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саветодавне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службе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приватног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консултанта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прописаног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19а) </w:t>
      </w:r>
      <w:proofErr w:type="spellStart"/>
      <w:r w:rsidRPr="00D017BB">
        <w:rPr>
          <w:rFonts w:ascii="Times New Roman" w:hAnsi="Times New Roman" w:cs="Times New Roman"/>
          <w:color w:val="000000"/>
        </w:rPr>
        <w:t>овог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постојању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сарадње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пружању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стручно-техничке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подршке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подносиоцу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домену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lastRenderedPageBreak/>
        <w:t>производње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прараде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примарних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односи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62BE1996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D017BB">
        <w:rPr>
          <w:rFonts w:ascii="Times New Roman" w:hAnsi="Times New Roman" w:cs="Times New Roman"/>
          <w:color w:val="000000"/>
        </w:rPr>
        <w:t>уверење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пребивалишту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уколико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физичко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лице</w:t>
      </w:r>
      <w:proofErr w:type="spellEnd"/>
      <w:r w:rsidRPr="00D017BB">
        <w:rPr>
          <w:rFonts w:ascii="Times New Roman" w:hAnsi="Times New Roman" w:cs="Times New Roman"/>
          <w:color w:val="000000"/>
        </w:rPr>
        <w:t>.”.</w:t>
      </w:r>
    </w:p>
    <w:p w14:paraId="31E88581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11.</w:t>
      </w:r>
    </w:p>
    <w:p w14:paraId="405682ED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29.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D017BB">
        <w:rPr>
          <w:rFonts w:ascii="Times New Roman" w:hAnsi="Times New Roman" w:cs="Times New Roman"/>
          <w:color w:val="000000"/>
        </w:rPr>
        <w:t>мења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51E98880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>„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поднету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стране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лица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услове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10. и 11. </w:t>
      </w:r>
      <w:proofErr w:type="spellStart"/>
      <w:r w:rsidRPr="00D017BB">
        <w:rPr>
          <w:rFonts w:ascii="Times New Roman" w:hAnsi="Times New Roman" w:cs="Times New Roman"/>
          <w:color w:val="000000"/>
        </w:rPr>
        <w:t>овог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преурањене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неблаговремене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послате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факсом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путем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мејла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документацијом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сваку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наредну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имају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пребивалиште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седиште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истој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адреси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као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сваку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наредну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истог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поднету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периоду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трајања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Јавног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позива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одбацује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решењем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складу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законом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уређује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општи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поступак</w:t>
      </w:r>
      <w:proofErr w:type="spellEnd"/>
      <w:r w:rsidRPr="00D017BB">
        <w:rPr>
          <w:rFonts w:ascii="Times New Roman" w:hAnsi="Times New Roman" w:cs="Times New Roman"/>
          <w:color w:val="000000"/>
        </w:rPr>
        <w:t>.”.</w:t>
      </w:r>
    </w:p>
    <w:p w14:paraId="07267E81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6. </w:t>
      </w:r>
      <w:proofErr w:type="spellStart"/>
      <w:r w:rsidRPr="00D017BB">
        <w:rPr>
          <w:rFonts w:ascii="Times New Roman" w:hAnsi="Times New Roman" w:cs="Times New Roman"/>
          <w:color w:val="000000"/>
        </w:rPr>
        <w:t>мења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6ACFD2D5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>„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основу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ранг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листе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директор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решењем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одлучује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поднетим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Пријавама</w:t>
      </w:r>
      <w:proofErr w:type="spellEnd"/>
      <w:r w:rsidRPr="00D017BB">
        <w:rPr>
          <w:rFonts w:ascii="Times New Roman" w:hAnsi="Times New Roman" w:cs="Times New Roman"/>
          <w:color w:val="000000"/>
        </w:rPr>
        <w:t>.”.</w:t>
      </w:r>
    </w:p>
    <w:p w14:paraId="41D82985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Ст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. 7. и 8. </w:t>
      </w:r>
      <w:proofErr w:type="spellStart"/>
      <w:r w:rsidRPr="00D017BB">
        <w:rPr>
          <w:rFonts w:ascii="Times New Roman" w:hAnsi="Times New Roman" w:cs="Times New Roman"/>
          <w:color w:val="000000"/>
        </w:rPr>
        <w:t>бришу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1CBD9BC6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12.</w:t>
      </w:r>
    </w:p>
    <w:p w14:paraId="310DC735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34.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3. </w:t>
      </w:r>
      <w:proofErr w:type="spellStart"/>
      <w:r w:rsidRPr="00D017BB">
        <w:rPr>
          <w:rFonts w:ascii="Times New Roman" w:hAnsi="Times New Roman" w:cs="Times New Roman"/>
          <w:color w:val="000000"/>
        </w:rPr>
        <w:t>запета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: „а </w:t>
      </w:r>
      <w:proofErr w:type="spellStart"/>
      <w:r w:rsidRPr="00D017BB">
        <w:rPr>
          <w:rFonts w:ascii="Times New Roman" w:hAnsi="Times New Roman" w:cs="Times New Roman"/>
          <w:color w:val="000000"/>
        </w:rPr>
        <w:t>по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процени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контролом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месту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,” </w:t>
      </w:r>
      <w:proofErr w:type="spellStart"/>
      <w:r w:rsidRPr="00D017BB">
        <w:rPr>
          <w:rFonts w:ascii="Times New Roman" w:hAnsi="Times New Roman" w:cs="Times New Roman"/>
          <w:color w:val="000000"/>
        </w:rPr>
        <w:t>бришу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78A012A5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13.</w:t>
      </w:r>
    </w:p>
    <w:p w14:paraId="2FF82E57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36.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”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речју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набавке</w:t>
      </w:r>
      <w:proofErr w:type="spellEnd"/>
      <w:r w:rsidRPr="00D017BB">
        <w:rPr>
          <w:rFonts w:ascii="Times New Roman" w:hAnsi="Times New Roman" w:cs="Times New Roman"/>
          <w:color w:val="000000"/>
        </w:rPr>
        <w:t>”.</w:t>
      </w:r>
    </w:p>
    <w:p w14:paraId="5F1696BF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1)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укупних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”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речју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набавке</w:t>
      </w:r>
      <w:proofErr w:type="spellEnd"/>
      <w:r w:rsidRPr="00D017BB">
        <w:rPr>
          <w:rFonts w:ascii="Times New Roman" w:hAnsi="Times New Roman" w:cs="Times New Roman"/>
          <w:color w:val="000000"/>
        </w:rPr>
        <w:t>”.</w:t>
      </w:r>
    </w:p>
    <w:p w14:paraId="00A200BF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2) </w:t>
      </w:r>
      <w:proofErr w:type="spellStart"/>
      <w:r w:rsidRPr="00D017BB">
        <w:rPr>
          <w:rFonts w:ascii="Times New Roman" w:hAnsi="Times New Roman" w:cs="Times New Roman"/>
          <w:color w:val="000000"/>
        </w:rPr>
        <w:t>реч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”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речју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набавку</w:t>
      </w:r>
      <w:proofErr w:type="spellEnd"/>
      <w:r w:rsidRPr="00D017BB">
        <w:rPr>
          <w:rFonts w:ascii="Times New Roman" w:hAnsi="Times New Roman" w:cs="Times New Roman"/>
          <w:color w:val="000000"/>
        </w:rPr>
        <w:t>”.</w:t>
      </w:r>
    </w:p>
    <w:p w14:paraId="62034D51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3) </w:t>
      </w:r>
      <w:proofErr w:type="spellStart"/>
      <w:r w:rsidRPr="00D017BB">
        <w:rPr>
          <w:rFonts w:ascii="Times New Roman" w:hAnsi="Times New Roman" w:cs="Times New Roman"/>
          <w:color w:val="000000"/>
        </w:rPr>
        <w:t>реч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”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речју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набавку</w:t>
      </w:r>
      <w:proofErr w:type="spellEnd"/>
      <w:r w:rsidRPr="00D017BB">
        <w:rPr>
          <w:rFonts w:ascii="Times New Roman" w:hAnsi="Times New Roman" w:cs="Times New Roman"/>
          <w:color w:val="000000"/>
        </w:rPr>
        <w:t>”.</w:t>
      </w:r>
    </w:p>
    <w:p w14:paraId="33BA0388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4) </w:t>
      </w:r>
      <w:proofErr w:type="spellStart"/>
      <w:r w:rsidRPr="00D017BB">
        <w:rPr>
          <w:rFonts w:ascii="Times New Roman" w:hAnsi="Times New Roman" w:cs="Times New Roman"/>
          <w:color w:val="000000"/>
        </w:rPr>
        <w:t>реч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”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речју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набавку</w:t>
      </w:r>
      <w:proofErr w:type="spellEnd"/>
      <w:r w:rsidRPr="00D017BB">
        <w:rPr>
          <w:rFonts w:ascii="Times New Roman" w:hAnsi="Times New Roman" w:cs="Times New Roman"/>
          <w:color w:val="000000"/>
        </w:rPr>
        <w:t>”.</w:t>
      </w:r>
    </w:p>
    <w:p w14:paraId="022634F4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1) </w:t>
      </w:r>
      <w:proofErr w:type="spellStart"/>
      <w:r w:rsidRPr="00D017BB">
        <w:rPr>
          <w:rFonts w:ascii="Times New Roman" w:hAnsi="Times New Roman" w:cs="Times New Roman"/>
          <w:color w:val="000000"/>
        </w:rPr>
        <w:t>реч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”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речју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набавку</w:t>
      </w:r>
      <w:proofErr w:type="spellEnd"/>
      <w:r w:rsidRPr="00D017BB">
        <w:rPr>
          <w:rFonts w:ascii="Times New Roman" w:hAnsi="Times New Roman" w:cs="Times New Roman"/>
          <w:color w:val="000000"/>
        </w:rPr>
        <w:t>”.</w:t>
      </w:r>
    </w:p>
    <w:p w14:paraId="0ECA1F21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2) </w:t>
      </w:r>
      <w:proofErr w:type="spellStart"/>
      <w:r w:rsidRPr="00D017BB">
        <w:rPr>
          <w:rFonts w:ascii="Times New Roman" w:hAnsi="Times New Roman" w:cs="Times New Roman"/>
          <w:color w:val="000000"/>
        </w:rPr>
        <w:t>реч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”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речима</w:t>
      </w:r>
      <w:proofErr w:type="spellEnd"/>
      <w:r w:rsidRPr="00D017BB">
        <w:rPr>
          <w:rFonts w:ascii="Times New Roman" w:hAnsi="Times New Roman" w:cs="Times New Roman"/>
          <w:color w:val="000000"/>
        </w:rPr>
        <w:t>: „</w:t>
      </w:r>
      <w:proofErr w:type="spellStart"/>
      <w:r w:rsidRPr="00D017BB">
        <w:rPr>
          <w:rFonts w:ascii="Times New Roman" w:hAnsi="Times New Roman" w:cs="Times New Roman"/>
          <w:color w:val="000000"/>
        </w:rPr>
        <w:t>набавку</w:t>
      </w:r>
      <w:proofErr w:type="spellEnd"/>
      <w:r w:rsidRPr="00D017BB">
        <w:rPr>
          <w:rFonts w:ascii="Times New Roman" w:hAnsi="Times New Roman" w:cs="Times New Roman"/>
          <w:color w:val="000000"/>
        </w:rPr>
        <w:t>”.</w:t>
      </w:r>
    </w:p>
    <w:p w14:paraId="7B18E817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14.</w:t>
      </w:r>
    </w:p>
    <w:p w14:paraId="058CA68E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37.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6. </w:t>
      </w:r>
      <w:proofErr w:type="spellStart"/>
      <w:r w:rsidRPr="00D017BB">
        <w:rPr>
          <w:rFonts w:ascii="Times New Roman" w:hAnsi="Times New Roman" w:cs="Times New Roman"/>
          <w:color w:val="000000"/>
        </w:rPr>
        <w:t>тачка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7) </w:t>
      </w:r>
      <w:proofErr w:type="spellStart"/>
      <w:r w:rsidRPr="00D017BB">
        <w:rPr>
          <w:rFonts w:ascii="Times New Roman" w:hAnsi="Times New Roman" w:cs="Times New Roman"/>
          <w:color w:val="000000"/>
        </w:rPr>
        <w:t>брише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7FDE5426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15.</w:t>
      </w:r>
    </w:p>
    <w:p w14:paraId="0F4F2959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члану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39. </w:t>
      </w:r>
      <w:proofErr w:type="spellStart"/>
      <w:r w:rsidRPr="00D017BB">
        <w:rPr>
          <w:rFonts w:ascii="Times New Roman" w:hAnsi="Times New Roman" w:cs="Times New Roman"/>
          <w:color w:val="000000"/>
        </w:rPr>
        <w:t>став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3. </w:t>
      </w:r>
      <w:proofErr w:type="spellStart"/>
      <w:r w:rsidRPr="00D017BB">
        <w:rPr>
          <w:rFonts w:ascii="Times New Roman" w:hAnsi="Times New Roman" w:cs="Times New Roman"/>
          <w:color w:val="000000"/>
        </w:rPr>
        <w:t>мења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гласи</w:t>
      </w:r>
      <w:proofErr w:type="spellEnd"/>
      <w:r w:rsidRPr="00D017BB">
        <w:rPr>
          <w:rFonts w:ascii="Times New Roman" w:hAnsi="Times New Roman" w:cs="Times New Roman"/>
          <w:color w:val="000000"/>
        </w:rPr>
        <w:t>:</w:t>
      </w:r>
    </w:p>
    <w:p w14:paraId="6AF1F267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>„</w:t>
      </w:r>
      <w:proofErr w:type="spellStart"/>
      <w:r w:rsidRPr="00D017BB">
        <w:rPr>
          <w:rFonts w:ascii="Times New Roman" w:hAnsi="Times New Roman" w:cs="Times New Roman"/>
          <w:color w:val="000000"/>
        </w:rPr>
        <w:t>Уз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финални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Управи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и:</w:t>
      </w:r>
    </w:p>
    <w:p w14:paraId="5EED46A9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D017BB">
        <w:rPr>
          <w:rFonts w:ascii="Times New Roman" w:hAnsi="Times New Roman" w:cs="Times New Roman"/>
          <w:color w:val="000000"/>
        </w:rPr>
        <w:t>најмање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један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доказ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успостављеној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пословној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вези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агрегатором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уколико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примарни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произвођач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примарним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произвођачима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случају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агрегатор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D017BB">
        <w:rPr>
          <w:rFonts w:ascii="Times New Roman" w:hAnsi="Times New Roman" w:cs="Times New Roman"/>
          <w:color w:val="000000"/>
        </w:rPr>
        <w:t>Као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докази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успостављене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пословне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сарадње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вези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подржаним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Пројектом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достављају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D017BB">
        <w:rPr>
          <w:rFonts w:ascii="Times New Roman" w:hAnsi="Times New Roman" w:cs="Times New Roman"/>
          <w:color w:val="000000"/>
        </w:rPr>
        <w:t>уговор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купопродаји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оригинални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рачуни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D017BB">
        <w:rPr>
          <w:rFonts w:ascii="Times New Roman" w:hAnsi="Times New Roman" w:cs="Times New Roman"/>
          <w:color w:val="000000"/>
        </w:rPr>
        <w:t>или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откупни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листови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4FBCBB4D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lastRenderedPageBreak/>
        <w:t xml:space="preserve">2) </w:t>
      </w:r>
      <w:proofErr w:type="spellStart"/>
      <w:r w:rsidRPr="00D017BB">
        <w:rPr>
          <w:rFonts w:ascii="Times New Roman" w:hAnsi="Times New Roman" w:cs="Times New Roman"/>
          <w:color w:val="000000"/>
        </w:rPr>
        <w:t>употребну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дозволу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уколико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предмет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објекта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складу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законом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уређује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планирање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прописана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обавеза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издавања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употребне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дозволе</w:t>
      </w:r>
      <w:proofErr w:type="spellEnd"/>
      <w:r w:rsidRPr="00D017BB">
        <w:rPr>
          <w:rFonts w:ascii="Times New Roman" w:hAnsi="Times New Roman" w:cs="Times New Roman"/>
          <w:color w:val="000000"/>
        </w:rPr>
        <w:t>;</w:t>
      </w:r>
    </w:p>
    <w:p w14:paraId="166A671F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D017BB">
        <w:rPr>
          <w:rFonts w:ascii="Times New Roman" w:hAnsi="Times New Roman" w:cs="Times New Roman"/>
          <w:color w:val="000000"/>
        </w:rPr>
        <w:t>оверену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копију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саобраћајне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дозволе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уколико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предвиђено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предметну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D017BB">
        <w:rPr>
          <w:rFonts w:ascii="Times New Roman" w:hAnsi="Times New Roman" w:cs="Times New Roman"/>
          <w:color w:val="000000"/>
        </w:rPr>
        <w:t>.”.</w:t>
      </w:r>
    </w:p>
    <w:p w14:paraId="0B02C431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16.</w:t>
      </w:r>
    </w:p>
    <w:p w14:paraId="042D3A8F" w14:textId="77777777" w:rsidR="00334B5C" w:rsidRPr="00D017BB" w:rsidRDefault="003859A9" w:rsidP="00D017B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Прилог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 – </w:t>
      </w:r>
      <w:proofErr w:type="spellStart"/>
      <w:r w:rsidRPr="00D017BB">
        <w:rPr>
          <w:rFonts w:ascii="Times New Roman" w:hAnsi="Times New Roman" w:cs="Times New Roman"/>
          <w:color w:val="000000"/>
        </w:rPr>
        <w:t>Табела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D017BB">
        <w:rPr>
          <w:rFonts w:ascii="Times New Roman" w:hAnsi="Times New Roman" w:cs="Times New Roman"/>
          <w:color w:val="000000"/>
        </w:rPr>
        <w:t>Спецификација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везане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примарну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Прилог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 – </w:t>
      </w:r>
      <w:proofErr w:type="spellStart"/>
      <w:r w:rsidRPr="00D017BB">
        <w:rPr>
          <w:rFonts w:ascii="Times New Roman" w:hAnsi="Times New Roman" w:cs="Times New Roman"/>
          <w:color w:val="000000"/>
        </w:rPr>
        <w:t>Образац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 –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утврђивање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Прилог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10 – </w:t>
      </w:r>
      <w:proofErr w:type="spellStart"/>
      <w:r w:rsidRPr="00D017BB">
        <w:rPr>
          <w:rFonts w:ascii="Times New Roman" w:hAnsi="Times New Roman" w:cs="Times New Roman"/>
          <w:color w:val="000000"/>
        </w:rPr>
        <w:t>Образац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9 - </w:t>
      </w:r>
      <w:proofErr w:type="spellStart"/>
      <w:r w:rsidRPr="00D017BB">
        <w:rPr>
          <w:rFonts w:ascii="Times New Roman" w:hAnsi="Times New Roman" w:cs="Times New Roman"/>
          <w:color w:val="000000"/>
        </w:rPr>
        <w:t>Образац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плана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одштампани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D017BB">
        <w:rPr>
          <w:rFonts w:ascii="Times New Roman" w:hAnsi="Times New Roman" w:cs="Times New Roman"/>
          <w:color w:val="000000"/>
        </w:rPr>
        <w:t>додели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оквиру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конкурентну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(„</w:t>
      </w:r>
      <w:proofErr w:type="spellStart"/>
      <w:r w:rsidRPr="00D017BB">
        <w:rPr>
          <w:rFonts w:ascii="Times New Roman" w:hAnsi="Times New Roman" w:cs="Times New Roman"/>
          <w:color w:val="000000"/>
        </w:rPr>
        <w:t>Службеном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гласнику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РС”, </w:t>
      </w:r>
      <w:proofErr w:type="spellStart"/>
      <w:r w:rsidRPr="00D017BB">
        <w:rPr>
          <w:rFonts w:ascii="Times New Roman" w:hAnsi="Times New Roman" w:cs="Times New Roman"/>
          <w:color w:val="000000"/>
        </w:rPr>
        <w:t>број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30/21) </w:t>
      </w:r>
      <w:proofErr w:type="spellStart"/>
      <w:r w:rsidRPr="00D017BB">
        <w:rPr>
          <w:rFonts w:ascii="Times New Roman" w:hAnsi="Times New Roman" w:cs="Times New Roman"/>
          <w:color w:val="000000"/>
        </w:rPr>
        <w:t>замењују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новим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Прилогом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 – </w:t>
      </w:r>
      <w:proofErr w:type="spellStart"/>
      <w:r w:rsidRPr="00D017BB">
        <w:rPr>
          <w:rFonts w:ascii="Times New Roman" w:hAnsi="Times New Roman" w:cs="Times New Roman"/>
          <w:color w:val="000000"/>
        </w:rPr>
        <w:t>Табела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D017BB">
        <w:rPr>
          <w:rFonts w:ascii="Times New Roman" w:hAnsi="Times New Roman" w:cs="Times New Roman"/>
          <w:color w:val="000000"/>
        </w:rPr>
        <w:t>Спецификација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односе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пројекте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везане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примарну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пољопривредну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Прилогом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 – </w:t>
      </w:r>
      <w:proofErr w:type="spellStart"/>
      <w:r w:rsidRPr="00D017BB">
        <w:rPr>
          <w:rFonts w:ascii="Times New Roman" w:hAnsi="Times New Roman" w:cs="Times New Roman"/>
          <w:color w:val="000000"/>
        </w:rPr>
        <w:t>Образац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1 -– </w:t>
      </w:r>
      <w:proofErr w:type="spellStart"/>
      <w:r w:rsidRPr="00D017BB">
        <w:rPr>
          <w:rFonts w:ascii="Times New Roman" w:hAnsi="Times New Roman" w:cs="Times New Roman"/>
          <w:color w:val="000000"/>
        </w:rPr>
        <w:t>Пријава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утврђивање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Прилогом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10 – </w:t>
      </w:r>
      <w:proofErr w:type="spellStart"/>
      <w:r w:rsidRPr="00D017BB">
        <w:rPr>
          <w:rFonts w:ascii="Times New Roman" w:hAnsi="Times New Roman" w:cs="Times New Roman"/>
          <w:color w:val="000000"/>
        </w:rPr>
        <w:t>Образац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9 – </w:t>
      </w:r>
      <w:proofErr w:type="spellStart"/>
      <w:r w:rsidRPr="00D017BB">
        <w:rPr>
          <w:rFonts w:ascii="Times New Roman" w:hAnsi="Times New Roman" w:cs="Times New Roman"/>
          <w:color w:val="000000"/>
        </w:rPr>
        <w:t>Образац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плана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одштампани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уз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овај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D017BB">
        <w:rPr>
          <w:rFonts w:ascii="Times New Roman" w:hAnsi="Times New Roman" w:cs="Times New Roman"/>
          <w:color w:val="000000"/>
        </w:rPr>
        <w:t>чине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његов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саставни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део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562C409C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17.</w:t>
      </w:r>
    </w:p>
    <w:p w14:paraId="7AB79781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Захтеви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поднети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ступања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снагу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овог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решаваће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складу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који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је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био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снази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D017BB">
        <w:rPr>
          <w:rFonts w:ascii="Times New Roman" w:hAnsi="Times New Roman" w:cs="Times New Roman"/>
          <w:color w:val="000000"/>
        </w:rPr>
        <w:t>време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подношења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захтева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703C3336" w14:textId="77777777" w:rsidR="00334B5C" w:rsidRPr="00D017BB" w:rsidRDefault="003859A9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Члан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18.</w:t>
      </w:r>
    </w:p>
    <w:p w14:paraId="5085887D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Овај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правилник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ступа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снагу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наредног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од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дана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објављивања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у „</w:t>
      </w:r>
      <w:proofErr w:type="spellStart"/>
      <w:r w:rsidRPr="00D017BB">
        <w:rPr>
          <w:rFonts w:ascii="Times New Roman" w:hAnsi="Times New Roman" w:cs="Times New Roman"/>
          <w:color w:val="000000"/>
        </w:rPr>
        <w:t>Службеном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гласнику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Републике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Србије</w:t>
      </w:r>
      <w:proofErr w:type="spellEnd"/>
      <w:r w:rsidRPr="00D017BB">
        <w:rPr>
          <w:rFonts w:ascii="Times New Roman" w:hAnsi="Times New Roman" w:cs="Times New Roman"/>
          <w:color w:val="000000"/>
        </w:rPr>
        <w:t>”.</w:t>
      </w:r>
    </w:p>
    <w:p w14:paraId="2DD21694" w14:textId="77777777" w:rsidR="00334B5C" w:rsidRPr="00D017BB" w:rsidRDefault="003859A9">
      <w:pPr>
        <w:spacing w:after="150"/>
        <w:jc w:val="right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Број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110-00-34/2021-09</w:t>
      </w:r>
    </w:p>
    <w:p w14:paraId="6FB8E635" w14:textId="77777777" w:rsidR="00334B5C" w:rsidRPr="00D017BB" w:rsidRDefault="003859A9">
      <w:pPr>
        <w:spacing w:after="150"/>
        <w:jc w:val="right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D017BB">
        <w:rPr>
          <w:rFonts w:ascii="Times New Roman" w:hAnsi="Times New Roman" w:cs="Times New Roman"/>
          <w:color w:val="000000"/>
        </w:rPr>
        <w:t>Београду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, 11. </w:t>
      </w:r>
      <w:proofErr w:type="spellStart"/>
      <w:r w:rsidRPr="00D017BB">
        <w:rPr>
          <w:rFonts w:ascii="Times New Roman" w:hAnsi="Times New Roman" w:cs="Times New Roman"/>
          <w:color w:val="000000"/>
        </w:rPr>
        <w:t>јануара</w:t>
      </w:r>
      <w:proofErr w:type="spellEnd"/>
      <w:r w:rsidRPr="00D017BB">
        <w:rPr>
          <w:rFonts w:ascii="Times New Roman" w:hAnsi="Times New Roman" w:cs="Times New Roman"/>
          <w:color w:val="000000"/>
        </w:rPr>
        <w:t xml:space="preserve"> 2022. </w:t>
      </w:r>
      <w:proofErr w:type="spellStart"/>
      <w:r w:rsidRPr="00D017BB">
        <w:rPr>
          <w:rFonts w:ascii="Times New Roman" w:hAnsi="Times New Roman" w:cs="Times New Roman"/>
          <w:color w:val="000000"/>
        </w:rPr>
        <w:t>године</w:t>
      </w:r>
      <w:proofErr w:type="spellEnd"/>
    </w:p>
    <w:p w14:paraId="2364732C" w14:textId="77777777" w:rsidR="00334B5C" w:rsidRPr="00D017BB" w:rsidRDefault="003859A9">
      <w:pPr>
        <w:spacing w:after="150"/>
        <w:jc w:val="right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color w:val="000000"/>
        </w:rPr>
        <w:t>Министар</w:t>
      </w:r>
      <w:proofErr w:type="spellEnd"/>
      <w:r w:rsidRPr="00D017BB">
        <w:rPr>
          <w:rFonts w:ascii="Times New Roman" w:hAnsi="Times New Roman" w:cs="Times New Roman"/>
          <w:color w:val="000000"/>
        </w:rPr>
        <w:t>,</w:t>
      </w:r>
    </w:p>
    <w:p w14:paraId="5FA31275" w14:textId="77777777" w:rsidR="00334B5C" w:rsidRPr="00D017BB" w:rsidRDefault="003859A9">
      <w:pPr>
        <w:spacing w:after="150"/>
        <w:jc w:val="right"/>
        <w:rPr>
          <w:rFonts w:ascii="Times New Roman" w:hAnsi="Times New Roman" w:cs="Times New Roman"/>
        </w:rPr>
      </w:pPr>
      <w:proofErr w:type="spellStart"/>
      <w:r w:rsidRPr="00D017BB">
        <w:rPr>
          <w:rFonts w:ascii="Times New Roman" w:hAnsi="Times New Roman" w:cs="Times New Roman"/>
          <w:b/>
          <w:color w:val="000000"/>
        </w:rPr>
        <w:t>Бранислав</w:t>
      </w:r>
      <w:proofErr w:type="spellEnd"/>
      <w:r w:rsidRPr="00D017B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b/>
          <w:color w:val="000000"/>
        </w:rPr>
        <w:t>Недимовић</w:t>
      </w:r>
      <w:proofErr w:type="spellEnd"/>
      <w:r w:rsidRPr="00D017BB">
        <w:rPr>
          <w:rFonts w:ascii="Times New Roman" w:hAnsi="Times New Roman" w:cs="Times New Roman"/>
          <w:b/>
          <w:color w:val="000000"/>
        </w:rPr>
        <w:t>,</w:t>
      </w:r>
      <w:r w:rsidRPr="00D017B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017BB">
        <w:rPr>
          <w:rFonts w:ascii="Times New Roman" w:hAnsi="Times New Roman" w:cs="Times New Roman"/>
          <w:color w:val="000000"/>
        </w:rPr>
        <w:t>с.р</w:t>
      </w:r>
      <w:proofErr w:type="spellEnd"/>
      <w:r w:rsidRPr="00D017BB">
        <w:rPr>
          <w:rFonts w:ascii="Times New Roman" w:hAnsi="Times New Roman" w:cs="Times New Roman"/>
          <w:color w:val="000000"/>
        </w:rPr>
        <w:t>.</w:t>
      </w:r>
    </w:p>
    <w:p w14:paraId="0E080A8B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2C4D6BB0" wp14:editId="3128FA48">
            <wp:extent cx="5732145" cy="40836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92985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drawing>
          <wp:inline distT="0" distB="0" distL="0" distR="0" wp14:anchorId="0C16709B" wp14:editId="53EA929E">
            <wp:extent cx="5732145" cy="408368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AC7E7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6907ACF5" wp14:editId="668332FB">
            <wp:extent cx="5732145" cy="408368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3DB08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drawing>
          <wp:inline distT="0" distB="0" distL="0" distR="0" wp14:anchorId="5247AA50" wp14:editId="225DA4D1">
            <wp:extent cx="5732145" cy="408368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6B440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7D88B306" wp14:editId="0048E9DD">
            <wp:extent cx="5732145" cy="40836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DB5C5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drawing>
          <wp:inline distT="0" distB="0" distL="0" distR="0" wp14:anchorId="0840805B" wp14:editId="2D88D7F6">
            <wp:extent cx="5732145" cy="408368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31B16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75D1C35C" wp14:editId="0B408A90">
            <wp:extent cx="5732145" cy="408368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2F0A2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drawing>
          <wp:inline distT="0" distB="0" distL="0" distR="0" wp14:anchorId="461061FF" wp14:editId="7D8C4980">
            <wp:extent cx="5732145" cy="40836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6684C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09ECB9DA" wp14:editId="59A28788">
            <wp:extent cx="5732145" cy="40836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BDF3C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drawing>
          <wp:inline distT="0" distB="0" distL="0" distR="0" wp14:anchorId="4B36541B" wp14:editId="7E4578A1">
            <wp:extent cx="5732145" cy="408368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FE069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4A31BD1C" wp14:editId="7130C87D">
            <wp:extent cx="5732145" cy="40836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0C6EE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drawing>
          <wp:inline distT="0" distB="0" distL="0" distR="0" wp14:anchorId="77886422" wp14:editId="46766EF4">
            <wp:extent cx="5732145" cy="408368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C676F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488B5132" wp14:editId="23B6BABD">
            <wp:extent cx="5732145" cy="408368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8F865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drawing>
          <wp:inline distT="0" distB="0" distL="0" distR="0" wp14:anchorId="3426BAC1" wp14:editId="4CD74CA3">
            <wp:extent cx="5732145" cy="408368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E2A43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7AA3F0D6" wp14:editId="7E5B49F5">
            <wp:extent cx="5732145" cy="408368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811A7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0F3144E7" wp14:editId="702CFFFF">
            <wp:extent cx="5732145" cy="804604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9E7D2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0965CEAE" wp14:editId="21B69233">
            <wp:extent cx="5732145" cy="804604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F26F4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74136FB6" wp14:editId="28B19A5F">
            <wp:extent cx="5732145" cy="804604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61E71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407BEEBA" wp14:editId="6D822298">
            <wp:extent cx="5732145" cy="8046048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AB54C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347616EF" wp14:editId="315A9017">
            <wp:extent cx="5732145" cy="804604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9F77A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7A567DD8" wp14:editId="6326D036">
            <wp:extent cx="5732145" cy="804604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7FF79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630E947C" wp14:editId="41635654">
            <wp:extent cx="5732145" cy="804604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0C455" w14:textId="77777777" w:rsidR="00334B5C" w:rsidRPr="00D017BB" w:rsidRDefault="003859A9">
      <w:pPr>
        <w:spacing w:after="150"/>
        <w:rPr>
          <w:rFonts w:ascii="Times New Roman" w:hAnsi="Times New Roman" w:cs="Times New Roman"/>
        </w:rPr>
      </w:pPr>
      <w:r w:rsidRPr="00D017BB">
        <w:rPr>
          <w:rFonts w:ascii="Times New Roman" w:hAnsi="Times New Roman" w:cs="Times New Roman"/>
          <w:noProof/>
          <w:lang w:val="sr-Latn-RS" w:eastAsia="sr-Latn-RS"/>
        </w:rPr>
        <w:lastRenderedPageBreak/>
        <w:drawing>
          <wp:inline distT="0" distB="0" distL="0" distR="0" wp14:anchorId="1AF3A2F8" wp14:editId="0FBFBE64">
            <wp:extent cx="5732145" cy="804604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8E8FE" w14:textId="77777777" w:rsidR="00334B5C" w:rsidRDefault="003859A9">
      <w:pPr>
        <w:spacing w:after="150"/>
      </w:pPr>
      <w:r>
        <w:rPr>
          <w:noProof/>
          <w:lang w:val="sr-Latn-RS" w:eastAsia="sr-Latn-RS"/>
        </w:rPr>
        <w:lastRenderedPageBreak/>
        <w:drawing>
          <wp:inline distT="0" distB="0" distL="0" distR="0" wp14:anchorId="49F7C1F1" wp14:editId="40D81C8F">
            <wp:extent cx="5732145" cy="804604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F1245" w14:textId="77777777" w:rsidR="00334B5C" w:rsidRDefault="003859A9">
      <w:pPr>
        <w:spacing w:after="150"/>
      </w:pPr>
      <w:r>
        <w:rPr>
          <w:noProof/>
          <w:lang w:val="sr-Latn-RS" w:eastAsia="sr-Latn-RS"/>
        </w:rPr>
        <w:lastRenderedPageBreak/>
        <w:drawing>
          <wp:inline distT="0" distB="0" distL="0" distR="0" wp14:anchorId="3DCC63E7" wp14:editId="65217978">
            <wp:extent cx="5732145" cy="804603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CAB2C" w14:textId="77777777" w:rsidR="00334B5C" w:rsidRDefault="003859A9">
      <w:pPr>
        <w:spacing w:after="150"/>
      </w:pPr>
      <w:r>
        <w:rPr>
          <w:noProof/>
          <w:lang w:val="sr-Latn-RS" w:eastAsia="sr-Latn-RS"/>
        </w:rPr>
        <w:lastRenderedPageBreak/>
        <w:drawing>
          <wp:inline distT="0" distB="0" distL="0" distR="0" wp14:anchorId="503DE7A7" wp14:editId="71ECE38E">
            <wp:extent cx="5732145" cy="8046048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F831D" w14:textId="77777777" w:rsidR="00334B5C" w:rsidRDefault="003859A9">
      <w:pPr>
        <w:spacing w:after="150"/>
      </w:pPr>
      <w:r>
        <w:rPr>
          <w:noProof/>
          <w:lang w:val="sr-Latn-RS" w:eastAsia="sr-Latn-RS"/>
        </w:rPr>
        <w:lastRenderedPageBreak/>
        <w:drawing>
          <wp:inline distT="0" distB="0" distL="0" distR="0" wp14:anchorId="27E2C263" wp14:editId="414816EC">
            <wp:extent cx="5732145" cy="8046048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5B7FE" w14:textId="77777777" w:rsidR="00334B5C" w:rsidRDefault="003859A9">
      <w:pPr>
        <w:spacing w:after="150"/>
      </w:pPr>
      <w:r>
        <w:rPr>
          <w:noProof/>
          <w:lang w:val="sr-Latn-RS" w:eastAsia="sr-Latn-RS"/>
        </w:rPr>
        <w:lastRenderedPageBreak/>
        <w:drawing>
          <wp:inline distT="0" distB="0" distL="0" distR="0" wp14:anchorId="05A4361A" wp14:editId="07BC392C">
            <wp:extent cx="5732145" cy="804604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0578C" w14:textId="77777777" w:rsidR="00334B5C" w:rsidRDefault="003859A9">
      <w:pPr>
        <w:spacing w:after="150"/>
      </w:pPr>
      <w:r>
        <w:rPr>
          <w:noProof/>
          <w:lang w:val="sr-Latn-RS" w:eastAsia="sr-Latn-RS"/>
        </w:rPr>
        <w:lastRenderedPageBreak/>
        <w:drawing>
          <wp:inline distT="0" distB="0" distL="0" distR="0" wp14:anchorId="5AEA0986" wp14:editId="5F7C50E4">
            <wp:extent cx="5732145" cy="8046048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B929E" w14:textId="77777777" w:rsidR="00334B5C" w:rsidRDefault="003859A9">
      <w:pPr>
        <w:spacing w:after="150"/>
      </w:pPr>
      <w:r>
        <w:rPr>
          <w:noProof/>
          <w:lang w:val="sr-Latn-RS" w:eastAsia="sr-Latn-RS"/>
        </w:rPr>
        <w:lastRenderedPageBreak/>
        <w:drawing>
          <wp:inline distT="0" distB="0" distL="0" distR="0" wp14:anchorId="3F38144B" wp14:editId="656F5670">
            <wp:extent cx="5732145" cy="8046038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47B82" w14:textId="77777777" w:rsidR="00334B5C" w:rsidRDefault="003859A9">
      <w:pPr>
        <w:spacing w:after="150"/>
      </w:pPr>
      <w:r>
        <w:rPr>
          <w:noProof/>
          <w:lang w:val="sr-Latn-RS" w:eastAsia="sr-Latn-RS"/>
        </w:rPr>
        <w:lastRenderedPageBreak/>
        <w:drawing>
          <wp:inline distT="0" distB="0" distL="0" distR="0" wp14:anchorId="7B53F4AE" wp14:editId="5EDEA9ED">
            <wp:extent cx="5732145" cy="8046038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30856" w14:textId="77777777" w:rsidR="00334B5C" w:rsidRDefault="003859A9">
      <w:pPr>
        <w:spacing w:after="150"/>
      </w:pPr>
      <w:r>
        <w:rPr>
          <w:noProof/>
          <w:lang w:val="sr-Latn-RS" w:eastAsia="sr-Latn-RS"/>
        </w:rPr>
        <w:lastRenderedPageBreak/>
        <w:drawing>
          <wp:inline distT="0" distB="0" distL="0" distR="0" wp14:anchorId="1F29C689" wp14:editId="20B23CA7">
            <wp:extent cx="5732145" cy="804603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3AA79" w14:textId="77777777" w:rsidR="00334B5C" w:rsidRDefault="003859A9">
      <w:pPr>
        <w:spacing w:after="150"/>
      </w:pPr>
      <w:r>
        <w:rPr>
          <w:noProof/>
          <w:lang w:val="sr-Latn-RS" w:eastAsia="sr-Latn-RS"/>
        </w:rPr>
        <w:lastRenderedPageBreak/>
        <w:drawing>
          <wp:inline distT="0" distB="0" distL="0" distR="0" wp14:anchorId="70CDA60F" wp14:editId="1C689406">
            <wp:extent cx="5732145" cy="8046038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FDEFC" w14:textId="77777777" w:rsidR="00334B5C" w:rsidRDefault="003859A9">
      <w:pPr>
        <w:spacing w:after="150"/>
      </w:pPr>
      <w:r>
        <w:rPr>
          <w:noProof/>
          <w:lang w:val="sr-Latn-RS" w:eastAsia="sr-Latn-RS"/>
        </w:rPr>
        <w:lastRenderedPageBreak/>
        <w:drawing>
          <wp:inline distT="0" distB="0" distL="0" distR="0" wp14:anchorId="73036658" wp14:editId="647A38B3">
            <wp:extent cx="5732145" cy="8046038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A737D" w14:textId="77777777" w:rsidR="00334B5C" w:rsidRDefault="003859A9">
      <w:pPr>
        <w:spacing w:after="150"/>
      </w:pPr>
      <w:bookmarkStart w:id="0" w:name="_GoBack"/>
      <w:r>
        <w:rPr>
          <w:noProof/>
          <w:lang w:val="sr-Latn-RS" w:eastAsia="sr-Latn-RS"/>
        </w:rPr>
        <w:lastRenderedPageBreak/>
        <w:drawing>
          <wp:inline distT="0" distB="0" distL="0" distR="0" wp14:anchorId="3FDE193F" wp14:editId="467B6725">
            <wp:extent cx="5732145" cy="8046038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34B5C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4B5C"/>
    <w:rsid w:val="00334B5C"/>
    <w:rsid w:val="003859A9"/>
    <w:rsid w:val="003D2D5E"/>
    <w:rsid w:val="00D01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5FFB16"/>
  <w15:docId w15:val="{192F28BA-31AA-431A-9C22-6038D6556A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4A3277"/>
    <w:rPr>
      <w:rFonts w:ascii="Verdana" w:hAnsi="Verdana" w:cs="Verdan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41CD9"/>
  </w:style>
  <w:style w:type="character" w:customStyle="1" w:styleId="Heading1Char">
    <w:name w:val="Heading 1 Char"/>
    <w:basedOn w:val="DefaultParagraphFont"/>
    <w:link w:val="Heading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customStyle="1" w:styleId="DocDefaults">
    <w:name w:val="DocDefaults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41</Pages>
  <Words>3084</Words>
  <Characters>17582</Characters>
  <Application>Microsoft Office Word</Application>
  <DocSecurity>0</DocSecurity>
  <Lines>146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Vesna Trsic Boskovic</dc:creator>
  <cp:lastModifiedBy>Sonja Skorupan</cp:lastModifiedBy>
  <cp:revision>2</cp:revision>
  <dcterms:created xsi:type="dcterms:W3CDTF">2022-01-17T11:14:00Z</dcterms:created>
  <dcterms:modified xsi:type="dcterms:W3CDTF">2022-01-17T11:14:00Z</dcterms:modified>
</cp:coreProperties>
</file>