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7D42" w:rsidRDefault="000B7D42" w:rsidP="00495948">
      <w:pPr>
        <w:spacing w:after="150"/>
      </w:pPr>
    </w:p>
    <w:p w:rsidR="000B7D42" w:rsidRPr="00495948" w:rsidRDefault="00495948" w:rsidP="00495948">
      <w:pPr>
        <w:spacing w:after="150"/>
        <w:jc w:val="center"/>
        <w:rPr>
          <w:rFonts w:ascii="Times New Roman" w:hAnsi="Times New Roman" w:cs="Times New Roman"/>
        </w:rPr>
      </w:pPr>
      <w:proofErr w:type="spellStart"/>
      <w:r w:rsidRPr="00495948">
        <w:rPr>
          <w:rFonts w:ascii="Times New Roman" w:hAnsi="Times New Roman" w:cs="Times New Roman"/>
          <w:color w:val="000000"/>
        </w:rPr>
        <w:t>На</w:t>
      </w:r>
      <w:proofErr w:type="spellEnd"/>
      <w:r w:rsidRPr="0049594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</w:rPr>
        <w:t>основу</w:t>
      </w:r>
      <w:proofErr w:type="spellEnd"/>
      <w:r w:rsidRPr="0049594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</w:rPr>
        <w:t>члана</w:t>
      </w:r>
      <w:proofErr w:type="spellEnd"/>
      <w:r w:rsidRPr="00495948">
        <w:rPr>
          <w:rFonts w:ascii="Times New Roman" w:hAnsi="Times New Roman" w:cs="Times New Roman"/>
          <w:color w:val="000000"/>
        </w:rPr>
        <w:t xml:space="preserve"> 34. </w:t>
      </w:r>
      <w:proofErr w:type="spellStart"/>
      <w:r w:rsidRPr="00495948">
        <w:rPr>
          <w:rFonts w:ascii="Times New Roman" w:hAnsi="Times New Roman" w:cs="Times New Roman"/>
          <w:color w:val="000000"/>
        </w:rPr>
        <w:t>став</w:t>
      </w:r>
      <w:proofErr w:type="spellEnd"/>
      <w:r w:rsidRPr="00495948">
        <w:rPr>
          <w:rFonts w:ascii="Times New Roman" w:hAnsi="Times New Roman" w:cs="Times New Roman"/>
          <w:color w:val="000000"/>
        </w:rPr>
        <w:t xml:space="preserve"> 7. </w:t>
      </w:r>
      <w:proofErr w:type="spellStart"/>
      <w:r w:rsidRPr="00495948">
        <w:rPr>
          <w:rFonts w:ascii="Times New Roman" w:hAnsi="Times New Roman" w:cs="Times New Roman"/>
          <w:color w:val="000000"/>
        </w:rPr>
        <w:t>Закона</w:t>
      </w:r>
      <w:proofErr w:type="spellEnd"/>
      <w:r w:rsidRPr="00495948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495948">
        <w:rPr>
          <w:rFonts w:ascii="Times New Roman" w:hAnsi="Times New Roman" w:cs="Times New Roman"/>
          <w:color w:val="000000"/>
        </w:rPr>
        <w:t>подстицајима</w:t>
      </w:r>
      <w:proofErr w:type="spellEnd"/>
      <w:r w:rsidRPr="00495948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495948">
        <w:rPr>
          <w:rFonts w:ascii="Times New Roman" w:hAnsi="Times New Roman" w:cs="Times New Roman"/>
          <w:color w:val="000000"/>
        </w:rPr>
        <w:t>пољопривреди</w:t>
      </w:r>
      <w:proofErr w:type="spellEnd"/>
      <w:r w:rsidRPr="00495948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495948">
        <w:rPr>
          <w:rFonts w:ascii="Times New Roman" w:hAnsi="Times New Roman" w:cs="Times New Roman"/>
          <w:color w:val="000000"/>
        </w:rPr>
        <w:t>руралном</w:t>
      </w:r>
      <w:proofErr w:type="spellEnd"/>
      <w:r w:rsidRPr="0049594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</w:rPr>
        <w:t>развоју</w:t>
      </w:r>
      <w:proofErr w:type="spellEnd"/>
      <w:r w:rsidRPr="00495948">
        <w:rPr>
          <w:rFonts w:ascii="Times New Roman" w:hAnsi="Times New Roman" w:cs="Times New Roman"/>
          <w:color w:val="000000"/>
        </w:rPr>
        <w:t xml:space="preserve"> („</w:t>
      </w:r>
      <w:proofErr w:type="spellStart"/>
      <w:r w:rsidRPr="00495948">
        <w:rPr>
          <w:rFonts w:ascii="Times New Roman" w:hAnsi="Times New Roman" w:cs="Times New Roman"/>
          <w:color w:val="000000"/>
        </w:rPr>
        <w:t>Службени</w:t>
      </w:r>
      <w:proofErr w:type="spellEnd"/>
      <w:r w:rsidRPr="0049594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</w:rPr>
        <w:t>гласник</w:t>
      </w:r>
      <w:proofErr w:type="spellEnd"/>
      <w:r w:rsidRPr="00495948">
        <w:rPr>
          <w:rFonts w:ascii="Times New Roman" w:hAnsi="Times New Roman" w:cs="Times New Roman"/>
          <w:color w:val="000000"/>
        </w:rPr>
        <w:t xml:space="preserve"> РС”, </w:t>
      </w:r>
      <w:proofErr w:type="spellStart"/>
      <w:r w:rsidRPr="00495948">
        <w:rPr>
          <w:rFonts w:ascii="Times New Roman" w:hAnsi="Times New Roman" w:cs="Times New Roman"/>
          <w:color w:val="000000"/>
        </w:rPr>
        <w:t>бр</w:t>
      </w:r>
      <w:proofErr w:type="spellEnd"/>
      <w:r w:rsidRPr="00495948">
        <w:rPr>
          <w:rFonts w:ascii="Times New Roman" w:hAnsi="Times New Roman" w:cs="Times New Roman"/>
          <w:color w:val="000000"/>
        </w:rPr>
        <w:t xml:space="preserve">. 10/13, 142/14, 103/15 и </w:t>
      </w:r>
      <w:r w:rsidRPr="00495948">
        <w:rPr>
          <w:rFonts w:ascii="Times New Roman" w:hAnsi="Times New Roman" w:cs="Times New Roman"/>
          <w:color w:val="000000"/>
        </w:rPr>
        <w:t xml:space="preserve">101/16) и </w:t>
      </w:r>
      <w:proofErr w:type="spellStart"/>
      <w:r w:rsidRPr="00495948">
        <w:rPr>
          <w:rFonts w:ascii="Times New Roman" w:hAnsi="Times New Roman" w:cs="Times New Roman"/>
          <w:color w:val="000000"/>
        </w:rPr>
        <w:t>члана</w:t>
      </w:r>
      <w:proofErr w:type="spellEnd"/>
      <w:r w:rsidRPr="00495948">
        <w:rPr>
          <w:rFonts w:ascii="Times New Roman" w:hAnsi="Times New Roman" w:cs="Times New Roman"/>
          <w:color w:val="000000"/>
        </w:rPr>
        <w:t xml:space="preserve"> 17. </w:t>
      </w:r>
      <w:proofErr w:type="spellStart"/>
      <w:r w:rsidRPr="00495948">
        <w:rPr>
          <w:rFonts w:ascii="Times New Roman" w:hAnsi="Times New Roman" w:cs="Times New Roman"/>
          <w:color w:val="000000"/>
        </w:rPr>
        <w:t>став</w:t>
      </w:r>
      <w:proofErr w:type="spellEnd"/>
      <w:r w:rsidRPr="00495948">
        <w:rPr>
          <w:rFonts w:ascii="Times New Roman" w:hAnsi="Times New Roman" w:cs="Times New Roman"/>
          <w:color w:val="000000"/>
        </w:rPr>
        <w:t xml:space="preserve"> 4. и </w:t>
      </w:r>
      <w:proofErr w:type="spellStart"/>
      <w:r w:rsidRPr="00495948">
        <w:rPr>
          <w:rFonts w:ascii="Times New Roman" w:hAnsi="Times New Roman" w:cs="Times New Roman"/>
          <w:color w:val="000000"/>
        </w:rPr>
        <w:t>члана</w:t>
      </w:r>
      <w:proofErr w:type="spellEnd"/>
      <w:r w:rsidRPr="00495948">
        <w:rPr>
          <w:rFonts w:ascii="Times New Roman" w:hAnsi="Times New Roman" w:cs="Times New Roman"/>
          <w:color w:val="000000"/>
        </w:rPr>
        <w:t xml:space="preserve"> 24. </w:t>
      </w:r>
      <w:proofErr w:type="spellStart"/>
      <w:r w:rsidRPr="00495948">
        <w:rPr>
          <w:rFonts w:ascii="Times New Roman" w:hAnsi="Times New Roman" w:cs="Times New Roman"/>
          <w:color w:val="000000"/>
        </w:rPr>
        <w:t>став</w:t>
      </w:r>
      <w:proofErr w:type="spellEnd"/>
      <w:r w:rsidRPr="00495948">
        <w:rPr>
          <w:rFonts w:ascii="Times New Roman" w:hAnsi="Times New Roman" w:cs="Times New Roman"/>
          <w:color w:val="000000"/>
        </w:rPr>
        <w:t xml:space="preserve"> 2. </w:t>
      </w:r>
      <w:proofErr w:type="spellStart"/>
      <w:r w:rsidRPr="00495948">
        <w:rPr>
          <w:rFonts w:ascii="Times New Roman" w:hAnsi="Times New Roman" w:cs="Times New Roman"/>
          <w:color w:val="000000"/>
        </w:rPr>
        <w:t>Закона</w:t>
      </w:r>
      <w:proofErr w:type="spellEnd"/>
      <w:r w:rsidRPr="00495948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495948">
        <w:rPr>
          <w:rFonts w:ascii="Times New Roman" w:hAnsi="Times New Roman" w:cs="Times New Roman"/>
          <w:color w:val="000000"/>
        </w:rPr>
        <w:t>Влади</w:t>
      </w:r>
      <w:proofErr w:type="spellEnd"/>
      <w:r w:rsidRPr="00495948">
        <w:rPr>
          <w:rFonts w:ascii="Times New Roman" w:hAnsi="Times New Roman" w:cs="Times New Roman"/>
          <w:color w:val="000000"/>
        </w:rPr>
        <w:t xml:space="preserve"> („</w:t>
      </w:r>
      <w:proofErr w:type="spellStart"/>
      <w:r w:rsidRPr="00495948">
        <w:rPr>
          <w:rFonts w:ascii="Times New Roman" w:hAnsi="Times New Roman" w:cs="Times New Roman"/>
          <w:color w:val="000000"/>
        </w:rPr>
        <w:t>Службени</w:t>
      </w:r>
      <w:proofErr w:type="spellEnd"/>
      <w:r w:rsidRPr="0049594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</w:rPr>
        <w:t>гласник</w:t>
      </w:r>
      <w:proofErr w:type="spellEnd"/>
      <w:r w:rsidRPr="00495948">
        <w:rPr>
          <w:rFonts w:ascii="Times New Roman" w:hAnsi="Times New Roman" w:cs="Times New Roman"/>
          <w:color w:val="000000"/>
        </w:rPr>
        <w:t xml:space="preserve"> РС”, </w:t>
      </w:r>
      <w:proofErr w:type="spellStart"/>
      <w:r w:rsidRPr="00495948">
        <w:rPr>
          <w:rFonts w:ascii="Times New Roman" w:hAnsi="Times New Roman" w:cs="Times New Roman"/>
          <w:color w:val="000000"/>
        </w:rPr>
        <w:t>бр</w:t>
      </w:r>
      <w:proofErr w:type="spellEnd"/>
      <w:r w:rsidRPr="00495948">
        <w:rPr>
          <w:rFonts w:ascii="Times New Roman" w:hAnsi="Times New Roman" w:cs="Times New Roman"/>
          <w:color w:val="000000"/>
        </w:rPr>
        <w:t xml:space="preserve">. 55/05, 71/05 – </w:t>
      </w:r>
      <w:proofErr w:type="spellStart"/>
      <w:r w:rsidRPr="00495948">
        <w:rPr>
          <w:rFonts w:ascii="Times New Roman" w:hAnsi="Times New Roman" w:cs="Times New Roman"/>
          <w:color w:val="000000"/>
        </w:rPr>
        <w:t>исправка</w:t>
      </w:r>
      <w:proofErr w:type="spellEnd"/>
      <w:r w:rsidRPr="00495948">
        <w:rPr>
          <w:rFonts w:ascii="Times New Roman" w:hAnsi="Times New Roman" w:cs="Times New Roman"/>
          <w:color w:val="000000"/>
        </w:rPr>
        <w:t xml:space="preserve">, 101/07, 65/08, 16/11, 68/12 – УС, 72/12, 7/14 – УС, 44/14 и 30/18 – </w:t>
      </w:r>
      <w:proofErr w:type="spellStart"/>
      <w:r w:rsidRPr="00495948">
        <w:rPr>
          <w:rFonts w:ascii="Times New Roman" w:hAnsi="Times New Roman" w:cs="Times New Roman"/>
          <w:color w:val="000000"/>
        </w:rPr>
        <w:t>др</w:t>
      </w:r>
      <w:proofErr w:type="spellEnd"/>
      <w:r w:rsidRPr="00495948">
        <w:rPr>
          <w:rFonts w:ascii="Times New Roman" w:hAnsi="Times New Roman" w:cs="Times New Roman"/>
          <w:color w:val="000000"/>
        </w:rPr>
        <w:t xml:space="preserve">. </w:t>
      </w:r>
      <w:proofErr w:type="spellStart"/>
      <w:r w:rsidRPr="00495948">
        <w:rPr>
          <w:rFonts w:ascii="Times New Roman" w:hAnsi="Times New Roman" w:cs="Times New Roman"/>
          <w:color w:val="000000"/>
        </w:rPr>
        <w:t>закон</w:t>
      </w:r>
      <w:proofErr w:type="spellEnd"/>
      <w:r w:rsidRPr="00495948">
        <w:rPr>
          <w:rFonts w:ascii="Times New Roman" w:hAnsi="Times New Roman" w:cs="Times New Roman"/>
          <w:color w:val="000000"/>
        </w:rPr>
        <w:t>),</w:t>
      </w:r>
    </w:p>
    <w:p w:rsidR="000B7D42" w:rsidRPr="00495948" w:rsidRDefault="00495948" w:rsidP="00495948">
      <w:pPr>
        <w:spacing w:after="15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Министар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пољопривреде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шумарства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водопривреде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доноси</w:t>
      </w:r>
      <w:proofErr w:type="spellEnd"/>
    </w:p>
    <w:p w:rsidR="000B7D42" w:rsidRPr="00495948" w:rsidRDefault="00495948" w:rsidP="00495948">
      <w:pPr>
        <w:spacing w:after="225"/>
        <w:jc w:val="center"/>
        <w:rPr>
          <w:rFonts w:ascii="Times New Roman" w:hAnsi="Times New Roman" w:cs="Times New Roman"/>
          <w:sz w:val="24"/>
          <w:szCs w:val="24"/>
        </w:rPr>
      </w:pPr>
      <w:r w:rsidRPr="00495948">
        <w:rPr>
          <w:rFonts w:ascii="Times New Roman" w:hAnsi="Times New Roman" w:cs="Times New Roman"/>
          <w:b/>
          <w:color w:val="000000"/>
          <w:sz w:val="24"/>
          <w:szCs w:val="24"/>
        </w:rPr>
        <w:t>ПРАВИ</w:t>
      </w:r>
      <w:r w:rsidRPr="00495948">
        <w:rPr>
          <w:rFonts w:ascii="Times New Roman" w:hAnsi="Times New Roman" w:cs="Times New Roman"/>
          <w:b/>
          <w:color w:val="000000"/>
          <w:sz w:val="24"/>
          <w:szCs w:val="24"/>
        </w:rPr>
        <w:t>ЛНИК</w:t>
      </w:r>
    </w:p>
    <w:p w:rsidR="000B7D42" w:rsidRPr="00495948" w:rsidRDefault="00495948" w:rsidP="00495948">
      <w:pPr>
        <w:spacing w:after="150"/>
        <w:jc w:val="center"/>
        <w:rPr>
          <w:rFonts w:ascii="Times New Roman" w:hAnsi="Times New Roman" w:cs="Times New Roman"/>
          <w:sz w:val="24"/>
          <w:szCs w:val="24"/>
        </w:rPr>
      </w:pPr>
      <w:r w:rsidRPr="0049594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о </w:t>
      </w:r>
      <w:proofErr w:type="spellStart"/>
      <w:r w:rsidRPr="00495948">
        <w:rPr>
          <w:rFonts w:ascii="Times New Roman" w:hAnsi="Times New Roman" w:cs="Times New Roman"/>
          <w:b/>
          <w:color w:val="000000"/>
          <w:sz w:val="24"/>
          <w:szCs w:val="24"/>
        </w:rPr>
        <w:t>изменама</w:t>
      </w:r>
      <w:proofErr w:type="spellEnd"/>
      <w:r w:rsidRPr="0049594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и </w:t>
      </w:r>
      <w:proofErr w:type="spellStart"/>
      <w:r w:rsidRPr="00495948">
        <w:rPr>
          <w:rFonts w:ascii="Times New Roman" w:hAnsi="Times New Roman" w:cs="Times New Roman"/>
          <w:b/>
          <w:color w:val="000000"/>
          <w:sz w:val="24"/>
          <w:szCs w:val="24"/>
        </w:rPr>
        <w:t>допунама</w:t>
      </w:r>
      <w:proofErr w:type="spellEnd"/>
      <w:r w:rsidRPr="0049594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b/>
          <w:color w:val="000000"/>
          <w:sz w:val="24"/>
          <w:szCs w:val="24"/>
        </w:rPr>
        <w:t>Правилника</w:t>
      </w:r>
      <w:proofErr w:type="spellEnd"/>
      <w:r w:rsidRPr="0049594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о </w:t>
      </w:r>
      <w:proofErr w:type="spellStart"/>
      <w:r w:rsidRPr="00495948">
        <w:rPr>
          <w:rFonts w:ascii="Times New Roman" w:hAnsi="Times New Roman" w:cs="Times New Roman"/>
          <w:b/>
          <w:color w:val="000000"/>
          <w:sz w:val="24"/>
          <w:szCs w:val="24"/>
        </w:rPr>
        <w:t>подстицајима</w:t>
      </w:r>
      <w:proofErr w:type="spellEnd"/>
      <w:r w:rsidRPr="0049594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b/>
          <w:color w:val="000000"/>
          <w:sz w:val="24"/>
          <w:szCs w:val="24"/>
        </w:rPr>
        <w:t>за</w:t>
      </w:r>
      <w:proofErr w:type="spellEnd"/>
      <w:r w:rsidRPr="0049594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b/>
          <w:color w:val="000000"/>
          <w:sz w:val="24"/>
          <w:szCs w:val="24"/>
        </w:rPr>
        <w:t>инвестиције</w:t>
      </w:r>
      <w:proofErr w:type="spellEnd"/>
      <w:r w:rsidRPr="0049594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у </w:t>
      </w:r>
      <w:proofErr w:type="spellStart"/>
      <w:r w:rsidRPr="00495948">
        <w:rPr>
          <w:rFonts w:ascii="Times New Roman" w:hAnsi="Times New Roman" w:cs="Times New Roman"/>
          <w:b/>
          <w:color w:val="000000"/>
          <w:sz w:val="24"/>
          <w:szCs w:val="24"/>
        </w:rPr>
        <w:t>физичку</w:t>
      </w:r>
      <w:proofErr w:type="spellEnd"/>
      <w:r w:rsidRPr="0049594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b/>
          <w:color w:val="000000"/>
          <w:sz w:val="24"/>
          <w:szCs w:val="24"/>
        </w:rPr>
        <w:t>имовину</w:t>
      </w:r>
      <w:proofErr w:type="spellEnd"/>
      <w:r w:rsidRPr="0049594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b/>
          <w:color w:val="000000"/>
          <w:sz w:val="24"/>
          <w:szCs w:val="24"/>
        </w:rPr>
        <w:t>пољопривредног</w:t>
      </w:r>
      <w:proofErr w:type="spellEnd"/>
      <w:r w:rsidRPr="0049594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b/>
          <w:color w:val="000000"/>
          <w:sz w:val="24"/>
          <w:szCs w:val="24"/>
        </w:rPr>
        <w:t>газдинства</w:t>
      </w:r>
      <w:proofErr w:type="spellEnd"/>
      <w:r w:rsidRPr="0049594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b/>
          <w:color w:val="000000"/>
          <w:sz w:val="24"/>
          <w:szCs w:val="24"/>
        </w:rPr>
        <w:t>за</w:t>
      </w:r>
      <w:proofErr w:type="spellEnd"/>
      <w:r w:rsidRPr="0049594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b/>
          <w:color w:val="000000"/>
          <w:sz w:val="24"/>
          <w:szCs w:val="24"/>
        </w:rPr>
        <w:t>изградњу</w:t>
      </w:r>
      <w:proofErr w:type="spellEnd"/>
      <w:r w:rsidRPr="0049594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и </w:t>
      </w:r>
      <w:proofErr w:type="spellStart"/>
      <w:r w:rsidRPr="00495948">
        <w:rPr>
          <w:rFonts w:ascii="Times New Roman" w:hAnsi="Times New Roman" w:cs="Times New Roman"/>
          <w:b/>
          <w:color w:val="000000"/>
          <w:sz w:val="24"/>
          <w:szCs w:val="24"/>
        </w:rPr>
        <w:t>опремање</w:t>
      </w:r>
      <w:proofErr w:type="spellEnd"/>
      <w:r w:rsidRPr="0049594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b/>
          <w:color w:val="000000"/>
          <w:sz w:val="24"/>
          <w:szCs w:val="24"/>
        </w:rPr>
        <w:t>објеката</w:t>
      </w:r>
      <w:proofErr w:type="spellEnd"/>
      <w:r w:rsidRPr="0049594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b/>
          <w:color w:val="000000"/>
          <w:sz w:val="24"/>
          <w:szCs w:val="24"/>
        </w:rPr>
        <w:t>за</w:t>
      </w:r>
      <w:proofErr w:type="spellEnd"/>
      <w:r w:rsidRPr="0049594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b/>
          <w:color w:val="000000"/>
          <w:sz w:val="24"/>
          <w:szCs w:val="24"/>
        </w:rPr>
        <w:t>унапређење</w:t>
      </w:r>
      <w:proofErr w:type="spellEnd"/>
      <w:r w:rsidRPr="0049594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b/>
          <w:color w:val="000000"/>
          <w:sz w:val="24"/>
          <w:szCs w:val="24"/>
        </w:rPr>
        <w:t>примарне</w:t>
      </w:r>
      <w:proofErr w:type="spellEnd"/>
      <w:r w:rsidRPr="0049594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b/>
          <w:color w:val="000000"/>
          <w:sz w:val="24"/>
          <w:szCs w:val="24"/>
        </w:rPr>
        <w:t>пољопривредне</w:t>
      </w:r>
      <w:proofErr w:type="spellEnd"/>
      <w:r w:rsidRPr="0049594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b/>
          <w:color w:val="000000"/>
          <w:sz w:val="24"/>
          <w:szCs w:val="24"/>
        </w:rPr>
        <w:t>производње</w:t>
      </w:r>
      <w:proofErr w:type="spellEnd"/>
    </w:p>
    <w:p w:rsidR="000B7D42" w:rsidRPr="00495948" w:rsidRDefault="00495948">
      <w:pPr>
        <w:spacing w:after="12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Члан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1.</w:t>
      </w:r>
    </w:p>
    <w:p w:rsidR="000B7D42" w:rsidRPr="00495948" w:rsidRDefault="00495948" w:rsidP="00495948">
      <w:pPr>
        <w:spacing w:after="150"/>
        <w:jc w:val="both"/>
        <w:rPr>
          <w:rFonts w:ascii="Times New Roman" w:hAnsi="Times New Roman" w:cs="Times New Roman"/>
          <w:sz w:val="24"/>
          <w:szCs w:val="24"/>
        </w:rPr>
      </w:pPr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У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Правилнику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о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подстицајима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за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инвестиције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у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физичку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имо</w:t>
      </w:r>
      <w:r w:rsidRPr="00495948">
        <w:rPr>
          <w:rFonts w:ascii="Times New Roman" w:hAnsi="Times New Roman" w:cs="Times New Roman"/>
          <w:color w:val="000000"/>
          <w:sz w:val="24"/>
          <w:szCs w:val="24"/>
        </w:rPr>
        <w:t>вину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пољопривредног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газдинства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за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изградњу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опремање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објеката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за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унапређење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примарне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пољопривредне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производње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(„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Службени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гласник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РСˮ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бр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. 29/18, 30/18, 27/19, 40/19, 81/20 и 120/20), у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члану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7.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тачка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8)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мења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гласи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B7D42" w:rsidRPr="00495948" w:rsidRDefault="00495948" w:rsidP="00495948">
      <w:pPr>
        <w:spacing w:after="150"/>
        <w:jc w:val="both"/>
        <w:rPr>
          <w:rFonts w:ascii="Times New Roman" w:hAnsi="Times New Roman" w:cs="Times New Roman"/>
          <w:sz w:val="24"/>
          <w:szCs w:val="24"/>
        </w:rPr>
      </w:pPr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„8)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је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објекат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који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је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предмет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инве</w:t>
      </w:r>
      <w:r w:rsidRPr="00495948">
        <w:rPr>
          <w:rFonts w:ascii="Times New Roman" w:hAnsi="Times New Roman" w:cs="Times New Roman"/>
          <w:color w:val="000000"/>
          <w:sz w:val="24"/>
          <w:szCs w:val="24"/>
        </w:rPr>
        <w:t>стиције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у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изградњу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објекта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за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коју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подноси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захтев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у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његовом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власништву;ˮ</w:t>
      </w:r>
      <w:proofErr w:type="spellEnd"/>
      <w:proofErr w:type="gramEnd"/>
      <w:r w:rsidRPr="0049594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B7D42" w:rsidRPr="00495948" w:rsidRDefault="00495948" w:rsidP="00495948">
      <w:pPr>
        <w:spacing w:after="15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После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тачке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8)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додају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тач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. 9) и 10),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које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гласе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B7D42" w:rsidRPr="00495948" w:rsidRDefault="00495948" w:rsidP="00495948">
      <w:pPr>
        <w:spacing w:after="150"/>
        <w:jc w:val="both"/>
        <w:rPr>
          <w:rFonts w:ascii="Times New Roman" w:hAnsi="Times New Roman" w:cs="Times New Roman"/>
          <w:sz w:val="24"/>
          <w:szCs w:val="24"/>
        </w:rPr>
      </w:pPr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„9)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је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објекат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који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је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предмет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инвестиције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у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набавку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нове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опреме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за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коју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подноси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захтев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у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његовом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власништву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или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ако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њему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има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право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закупа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односно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коришћења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основу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уговора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закљученог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закуподавцем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физичким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лицем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или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јединицом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локалне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самоуправе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период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закупа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односно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коришћења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од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најмање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пет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година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почев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од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календарске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године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за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коју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подноси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захтев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за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коришћење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подстицаја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, с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тим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да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ако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је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објекат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предмет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закупа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односно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коришћења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не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може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имати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уписане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друге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терете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осим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предметног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закупа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односно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коришћења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0B7D42" w:rsidRPr="00495948" w:rsidRDefault="00495948" w:rsidP="00495948">
      <w:pPr>
        <w:spacing w:after="150"/>
        <w:jc w:val="both"/>
        <w:rPr>
          <w:rFonts w:ascii="Times New Roman" w:hAnsi="Times New Roman" w:cs="Times New Roman"/>
          <w:sz w:val="24"/>
          <w:szCs w:val="24"/>
        </w:rPr>
      </w:pPr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10)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редоследу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подношења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захтева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постоје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расположива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средства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за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одобравање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права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подстицаје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у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оквиру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укупних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средстава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опредељених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јавним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позивом.ˮ</w:t>
      </w:r>
      <w:proofErr w:type="spellEnd"/>
      <w:proofErr w:type="gramEnd"/>
    </w:p>
    <w:p w:rsidR="000B7D42" w:rsidRPr="00495948" w:rsidRDefault="00495948">
      <w:pPr>
        <w:spacing w:after="12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Члан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2.</w:t>
      </w:r>
    </w:p>
    <w:p w:rsidR="000B7D42" w:rsidRPr="00495948" w:rsidRDefault="00495948">
      <w:pPr>
        <w:spacing w:after="150"/>
        <w:rPr>
          <w:rFonts w:ascii="Times New Roman" w:hAnsi="Times New Roman" w:cs="Times New Roman"/>
          <w:sz w:val="24"/>
          <w:szCs w:val="24"/>
        </w:rPr>
      </w:pP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Члан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10.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мења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гласи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B7D42" w:rsidRPr="00495948" w:rsidRDefault="00495948">
      <w:pPr>
        <w:spacing w:after="120"/>
        <w:jc w:val="center"/>
        <w:rPr>
          <w:rFonts w:ascii="Times New Roman" w:hAnsi="Times New Roman" w:cs="Times New Roman"/>
          <w:sz w:val="24"/>
          <w:szCs w:val="24"/>
        </w:rPr>
      </w:pPr>
      <w:r w:rsidRPr="00495948">
        <w:rPr>
          <w:rFonts w:ascii="Times New Roman" w:hAnsi="Times New Roman" w:cs="Times New Roman"/>
          <w:color w:val="000000"/>
          <w:sz w:val="24"/>
          <w:szCs w:val="24"/>
        </w:rPr>
        <w:t>„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Члан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10.</w:t>
      </w:r>
    </w:p>
    <w:p w:rsidR="000B7D42" w:rsidRPr="00495948" w:rsidRDefault="00495948" w:rsidP="00495948">
      <w:pPr>
        <w:spacing w:after="15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Управа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за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аграрна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плаћања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(у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даљем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тексту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Управа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расписује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јавни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позив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за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подношење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захтева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за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остваривање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права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подстицаје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за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инвестиције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у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физичку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имовину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пољ</w:t>
      </w:r>
      <w:r w:rsidRPr="00495948">
        <w:rPr>
          <w:rFonts w:ascii="Times New Roman" w:hAnsi="Times New Roman" w:cs="Times New Roman"/>
          <w:color w:val="000000"/>
          <w:sz w:val="24"/>
          <w:szCs w:val="24"/>
        </w:rPr>
        <w:t>опривредног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газдинства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за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изградњу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опремање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објеката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за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унапређење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примарне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пољопривредне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производње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(у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даљем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тексту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јавни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позив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),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који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објављује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званичној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интернет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страници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министарства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надлежног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за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послове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пољопривреде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односно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званичној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инте</w:t>
      </w:r>
      <w:r w:rsidRPr="00495948">
        <w:rPr>
          <w:rFonts w:ascii="Times New Roman" w:hAnsi="Times New Roman" w:cs="Times New Roman"/>
          <w:color w:val="000000"/>
          <w:sz w:val="24"/>
          <w:szCs w:val="24"/>
        </w:rPr>
        <w:t>рнет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страници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Управе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B7D42" w:rsidRPr="00495948" w:rsidRDefault="00495948" w:rsidP="00495948">
      <w:pPr>
        <w:spacing w:after="15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lastRenderedPageBreak/>
        <w:t>Јавни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позив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нарочито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садржи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податке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о: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врстама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подстицаја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за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које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расписује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позив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у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складу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овим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правилником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роковима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за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подношење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захтева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висини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расположивих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средстава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јавном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позиву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као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друге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податке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потребне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за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спровође</w:t>
      </w:r>
      <w:r w:rsidRPr="00495948">
        <w:rPr>
          <w:rFonts w:ascii="Times New Roman" w:hAnsi="Times New Roman" w:cs="Times New Roman"/>
          <w:color w:val="000000"/>
          <w:sz w:val="24"/>
          <w:szCs w:val="24"/>
        </w:rPr>
        <w:t>ње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јавног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позива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B7D42" w:rsidRPr="00495948" w:rsidRDefault="00495948" w:rsidP="00495948">
      <w:pPr>
        <w:spacing w:after="15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Управа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може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расписати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један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или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више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јавних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позива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за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календарску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годину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за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једну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или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више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врста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подстицаја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из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чл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. 3. и 4.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овог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правилника.ˮ</w:t>
      </w:r>
      <w:proofErr w:type="spellEnd"/>
      <w:proofErr w:type="gramEnd"/>
    </w:p>
    <w:p w:rsidR="000B7D42" w:rsidRPr="00495948" w:rsidRDefault="00495948">
      <w:pPr>
        <w:spacing w:after="12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Члан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3.</w:t>
      </w:r>
    </w:p>
    <w:p w:rsidR="000B7D42" w:rsidRPr="00495948" w:rsidRDefault="00495948" w:rsidP="00495948">
      <w:pPr>
        <w:spacing w:after="15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После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члана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10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додаје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нови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члан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10а,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који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гласи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B7D42" w:rsidRPr="00495948" w:rsidRDefault="00495948" w:rsidP="00495948">
      <w:pPr>
        <w:spacing w:after="150"/>
        <w:jc w:val="both"/>
        <w:rPr>
          <w:rFonts w:ascii="Times New Roman" w:hAnsi="Times New Roman" w:cs="Times New Roman"/>
          <w:sz w:val="24"/>
          <w:szCs w:val="24"/>
        </w:rPr>
      </w:pPr>
      <w:r w:rsidRPr="00495948">
        <w:rPr>
          <w:rFonts w:ascii="Times New Roman" w:hAnsi="Times New Roman" w:cs="Times New Roman"/>
          <w:color w:val="000000"/>
          <w:sz w:val="24"/>
          <w:szCs w:val="24"/>
        </w:rPr>
        <w:t>„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Поступак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за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остваривање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права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</w:t>
      </w:r>
      <w:r w:rsidRPr="00495948">
        <w:rPr>
          <w:rFonts w:ascii="Times New Roman" w:hAnsi="Times New Roman" w:cs="Times New Roman"/>
          <w:color w:val="000000"/>
          <w:sz w:val="24"/>
          <w:szCs w:val="24"/>
        </w:rPr>
        <w:t>дстицаје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покреће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захтеву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лица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из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члана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6.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овог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правилника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који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подноси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Управи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у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року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одређеном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јавним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позивом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из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члана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10.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овог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правилника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Обрасцу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број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1 –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Захтев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за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остваривање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права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подстицаје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за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инвестиције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у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физичку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имовину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пољопривредн</w:t>
      </w:r>
      <w:r w:rsidRPr="00495948">
        <w:rPr>
          <w:rFonts w:ascii="Times New Roman" w:hAnsi="Times New Roman" w:cs="Times New Roman"/>
          <w:color w:val="000000"/>
          <w:sz w:val="24"/>
          <w:szCs w:val="24"/>
        </w:rPr>
        <w:t>ог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газдинства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за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изградњу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опремање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објеката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за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унапређење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примарне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пољопривредне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производње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у ___________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години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који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је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одштампан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уз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овај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правилник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чини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његов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саставни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део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(у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даљем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тексту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захтев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0B7D42" w:rsidRPr="00495948" w:rsidRDefault="00495948" w:rsidP="00495948">
      <w:pPr>
        <w:spacing w:after="15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Подносилац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захтева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може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поднети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само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један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захтев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истом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јавном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позиву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B7D42" w:rsidRPr="00495948" w:rsidRDefault="00495948" w:rsidP="00495948">
      <w:pPr>
        <w:spacing w:after="15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Захтев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може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поднети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само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у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оквиру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једног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програма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из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члана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3.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овог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правилника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при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чему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захтев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може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обухватити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један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или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више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подстицаја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односно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једну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или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више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прихватљивих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инвестиција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из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Табеле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, у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оквиру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одговарајуће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врсте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програ</w:t>
      </w:r>
      <w:r w:rsidRPr="00495948">
        <w:rPr>
          <w:rFonts w:ascii="Times New Roman" w:hAnsi="Times New Roman" w:cs="Times New Roman"/>
          <w:color w:val="000000"/>
          <w:sz w:val="24"/>
          <w:szCs w:val="24"/>
        </w:rPr>
        <w:t>ма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односно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подстицаја.ˮ</w:t>
      </w:r>
      <w:proofErr w:type="spellEnd"/>
      <w:proofErr w:type="gramEnd"/>
    </w:p>
    <w:p w:rsidR="000B7D42" w:rsidRPr="00495948" w:rsidRDefault="00495948">
      <w:pPr>
        <w:spacing w:after="12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Члан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4.</w:t>
      </w:r>
    </w:p>
    <w:p w:rsidR="000B7D42" w:rsidRPr="00495948" w:rsidRDefault="00495948" w:rsidP="00495948">
      <w:pPr>
        <w:spacing w:after="150"/>
        <w:jc w:val="both"/>
        <w:rPr>
          <w:rFonts w:ascii="Times New Roman" w:hAnsi="Times New Roman" w:cs="Times New Roman"/>
          <w:sz w:val="24"/>
          <w:szCs w:val="24"/>
        </w:rPr>
      </w:pPr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У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члану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11.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став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5.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мења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гласи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B7D42" w:rsidRPr="00495948" w:rsidRDefault="00495948" w:rsidP="00495948">
      <w:pPr>
        <w:spacing w:after="150"/>
        <w:jc w:val="both"/>
        <w:rPr>
          <w:rFonts w:ascii="Times New Roman" w:hAnsi="Times New Roman" w:cs="Times New Roman"/>
          <w:sz w:val="24"/>
          <w:szCs w:val="24"/>
        </w:rPr>
      </w:pPr>
      <w:r w:rsidRPr="00495948">
        <w:rPr>
          <w:rFonts w:ascii="Times New Roman" w:hAnsi="Times New Roman" w:cs="Times New Roman"/>
          <w:color w:val="000000"/>
          <w:sz w:val="24"/>
          <w:szCs w:val="24"/>
        </w:rPr>
        <w:t>„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Ако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је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подносилац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захтева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предузетник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привредно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друштво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или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земљорадничка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задруга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за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остваривање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права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подстицаје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потребна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је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следећа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документација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B7D42" w:rsidRPr="00495948" w:rsidRDefault="00495948" w:rsidP="00495948">
      <w:pPr>
        <w:spacing w:after="150"/>
        <w:jc w:val="both"/>
        <w:rPr>
          <w:rFonts w:ascii="Times New Roman" w:hAnsi="Times New Roman" w:cs="Times New Roman"/>
          <w:sz w:val="24"/>
          <w:szCs w:val="24"/>
        </w:rPr>
      </w:pPr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образац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оверених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потписа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лица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овлашћених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за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заступање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(ОП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образац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>);</w:t>
      </w:r>
    </w:p>
    <w:p w:rsidR="000B7D42" w:rsidRPr="00495948" w:rsidRDefault="00495948" w:rsidP="00495948">
      <w:pPr>
        <w:spacing w:after="150"/>
        <w:jc w:val="both"/>
        <w:rPr>
          <w:rFonts w:ascii="Times New Roman" w:hAnsi="Times New Roman" w:cs="Times New Roman"/>
          <w:sz w:val="24"/>
          <w:szCs w:val="24"/>
        </w:rPr>
      </w:pPr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потврде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Агенције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за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привредне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регистре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да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B7D42" w:rsidRPr="00495948" w:rsidRDefault="00495948" w:rsidP="00495948">
      <w:pPr>
        <w:spacing w:after="150"/>
        <w:jc w:val="both"/>
        <w:rPr>
          <w:rFonts w:ascii="Times New Roman" w:hAnsi="Times New Roman" w:cs="Times New Roman"/>
          <w:sz w:val="24"/>
          <w:szCs w:val="24"/>
        </w:rPr>
      </w:pPr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(1)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није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регистровано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да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му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је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изречена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правноснажна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судска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или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управна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мера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забране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обављања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делатности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0B7D42" w:rsidRPr="00495948" w:rsidRDefault="00495948" w:rsidP="00495948">
      <w:pPr>
        <w:spacing w:after="150"/>
        <w:jc w:val="both"/>
        <w:rPr>
          <w:rFonts w:ascii="Times New Roman" w:hAnsi="Times New Roman" w:cs="Times New Roman"/>
          <w:sz w:val="24"/>
          <w:szCs w:val="24"/>
        </w:rPr>
      </w:pPr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(2)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није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регистровано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да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је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осуђиван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због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привредног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преступа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0B7D42" w:rsidRPr="00495948" w:rsidRDefault="00495948" w:rsidP="00495948">
      <w:pPr>
        <w:spacing w:after="150"/>
        <w:jc w:val="both"/>
        <w:rPr>
          <w:rFonts w:ascii="Times New Roman" w:hAnsi="Times New Roman" w:cs="Times New Roman"/>
          <w:sz w:val="24"/>
          <w:szCs w:val="24"/>
        </w:rPr>
      </w:pPr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(3)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није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регистрован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поступак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ликвидације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или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стечаја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нити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је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престао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да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постоји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услед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судске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или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одлуке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другог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органа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обавезујућом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снагом.ˮ</w:t>
      </w:r>
      <w:proofErr w:type="spellEnd"/>
      <w:proofErr w:type="gramEnd"/>
    </w:p>
    <w:p w:rsidR="000B7D42" w:rsidRPr="00495948" w:rsidRDefault="00495948" w:rsidP="00495948">
      <w:pPr>
        <w:spacing w:after="150"/>
        <w:jc w:val="both"/>
        <w:rPr>
          <w:rFonts w:ascii="Times New Roman" w:hAnsi="Times New Roman" w:cs="Times New Roman"/>
          <w:sz w:val="24"/>
          <w:szCs w:val="24"/>
        </w:rPr>
      </w:pPr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У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ставу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6.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после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речи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>: „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инвестицијеˮ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додају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речи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: „у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набавку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нове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опремеˮ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B7D42" w:rsidRPr="00495948" w:rsidRDefault="00495948" w:rsidP="00495948">
      <w:pPr>
        <w:spacing w:after="15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Став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11.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мења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гласи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B7D42" w:rsidRPr="00495948" w:rsidRDefault="00495948" w:rsidP="00495948">
      <w:pPr>
        <w:spacing w:after="150"/>
        <w:jc w:val="both"/>
        <w:rPr>
          <w:rFonts w:ascii="Times New Roman" w:hAnsi="Times New Roman" w:cs="Times New Roman"/>
          <w:sz w:val="24"/>
          <w:szCs w:val="24"/>
        </w:rPr>
      </w:pPr>
      <w:r w:rsidRPr="00495948">
        <w:rPr>
          <w:rFonts w:ascii="Times New Roman" w:hAnsi="Times New Roman" w:cs="Times New Roman"/>
          <w:color w:val="000000"/>
          <w:sz w:val="24"/>
          <w:szCs w:val="24"/>
        </w:rPr>
        <w:t>„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Доку</w:t>
      </w:r>
      <w:r w:rsidRPr="00495948">
        <w:rPr>
          <w:rFonts w:ascii="Times New Roman" w:hAnsi="Times New Roman" w:cs="Times New Roman"/>
          <w:color w:val="000000"/>
          <w:sz w:val="24"/>
          <w:szCs w:val="24"/>
        </w:rPr>
        <w:t>ментацију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из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става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1.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тач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. 6)–10),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ст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. 3. и 4,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став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5.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тачка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2) и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ст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. 8. и 9.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овог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члана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као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податке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о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упису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у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Регистар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привредних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субјеката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и о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разврставању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у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микро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мало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или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средње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правно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лице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, у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складу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законом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којим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уређује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рачуноводство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Управ</w:t>
      </w:r>
      <w:r w:rsidRPr="00495948">
        <w:rPr>
          <w:rFonts w:ascii="Times New Roman" w:hAnsi="Times New Roman" w:cs="Times New Roman"/>
          <w:color w:val="000000"/>
          <w:sz w:val="24"/>
          <w:szCs w:val="24"/>
        </w:rPr>
        <w:t>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прибавља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службеној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дужности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у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складу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законом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којим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уређује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општи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управни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поступак.ˮ</w:t>
      </w:r>
      <w:proofErr w:type="spellEnd"/>
      <w:proofErr w:type="gramEnd"/>
    </w:p>
    <w:p w:rsidR="000B7D42" w:rsidRPr="00495948" w:rsidRDefault="00495948">
      <w:pPr>
        <w:spacing w:after="12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Члан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5.</w:t>
      </w:r>
    </w:p>
    <w:p w:rsidR="000B7D42" w:rsidRPr="00495948" w:rsidRDefault="00495948" w:rsidP="00495948">
      <w:pPr>
        <w:spacing w:after="150"/>
        <w:jc w:val="both"/>
        <w:rPr>
          <w:rFonts w:ascii="Times New Roman" w:hAnsi="Times New Roman" w:cs="Times New Roman"/>
          <w:sz w:val="24"/>
          <w:szCs w:val="24"/>
        </w:rPr>
      </w:pPr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У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члану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15.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став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2.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после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речи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>: „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износа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финансијских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средставаˮ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додају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речи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>: „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опредељеног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јавним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позивом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из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члана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10.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овог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правилника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иˮ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B7D42" w:rsidRPr="00495948" w:rsidRDefault="00495948">
      <w:pPr>
        <w:spacing w:after="12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Члан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6.</w:t>
      </w:r>
    </w:p>
    <w:p w:rsidR="000B7D42" w:rsidRPr="00495948" w:rsidRDefault="00495948" w:rsidP="00495948">
      <w:pPr>
        <w:spacing w:after="15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Захтеви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за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остваривање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права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подстицаје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поднети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до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дана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ступања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снагу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овог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правилника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решаваће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у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складу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прописом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који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је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био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снази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у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време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њиховог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подношења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B7D42" w:rsidRPr="00495948" w:rsidRDefault="00495948">
      <w:pPr>
        <w:spacing w:after="12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Члан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7.</w:t>
      </w:r>
    </w:p>
    <w:p w:rsidR="000B7D42" w:rsidRPr="00495948" w:rsidRDefault="00495948" w:rsidP="00495948">
      <w:pPr>
        <w:spacing w:after="15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Овај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правилник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ступа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снагу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наредног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дана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од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дана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објављивања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у „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Службено</w:t>
      </w:r>
      <w:r w:rsidRPr="00495948">
        <w:rPr>
          <w:rFonts w:ascii="Times New Roman" w:hAnsi="Times New Roman" w:cs="Times New Roman"/>
          <w:color w:val="000000"/>
          <w:sz w:val="24"/>
          <w:szCs w:val="24"/>
        </w:rPr>
        <w:t>м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гласнику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Републике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Србијеˮ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B7D42" w:rsidRPr="00495948" w:rsidRDefault="00495948">
      <w:pPr>
        <w:spacing w:after="150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Број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110-00-91/2022-09</w:t>
      </w:r>
    </w:p>
    <w:p w:rsidR="000B7D42" w:rsidRPr="00495948" w:rsidRDefault="00495948">
      <w:pPr>
        <w:spacing w:after="150"/>
        <w:jc w:val="right"/>
        <w:rPr>
          <w:rFonts w:ascii="Times New Roman" w:hAnsi="Times New Roman" w:cs="Times New Roman"/>
          <w:sz w:val="24"/>
          <w:szCs w:val="24"/>
        </w:rPr>
      </w:pPr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У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Београду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, 7.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јуна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2022.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године</w:t>
      </w:r>
      <w:proofErr w:type="spellEnd"/>
    </w:p>
    <w:p w:rsidR="000B7D42" w:rsidRPr="00495948" w:rsidRDefault="00495948">
      <w:pPr>
        <w:spacing w:after="150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Министар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0B7D42" w:rsidRPr="00495948" w:rsidRDefault="00495948">
      <w:pPr>
        <w:spacing w:after="150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495948">
        <w:rPr>
          <w:rFonts w:ascii="Times New Roman" w:hAnsi="Times New Roman" w:cs="Times New Roman"/>
          <w:b/>
          <w:color w:val="000000"/>
          <w:sz w:val="24"/>
          <w:szCs w:val="24"/>
        </w:rPr>
        <w:t>Бранислав</w:t>
      </w:r>
      <w:proofErr w:type="spellEnd"/>
      <w:r w:rsidRPr="0049594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b/>
          <w:color w:val="000000"/>
          <w:sz w:val="24"/>
          <w:szCs w:val="24"/>
        </w:rPr>
        <w:t>Недимовић</w:t>
      </w:r>
      <w:proofErr w:type="spellEnd"/>
      <w:r w:rsidRPr="00495948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95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5948">
        <w:rPr>
          <w:rFonts w:ascii="Times New Roman" w:hAnsi="Times New Roman" w:cs="Times New Roman"/>
          <w:color w:val="000000"/>
          <w:sz w:val="24"/>
          <w:szCs w:val="24"/>
        </w:rPr>
        <w:t>с.р</w:t>
      </w:r>
      <w:proofErr w:type="spellEnd"/>
      <w:r w:rsidRPr="0049594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B7D42" w:rsidRDefault="00495948">
      <w:pPr>
        <w:spacing w:after="150"/>
      </w:pPr>
      <w:r>
        <w:rPr>
          <w:noProof/>
        </w:rPr>
        <w:lastRenderedPageBreak/>
        <w:drawing>
          <wp:inline distT="0" distB="0" distL="0" distR="0">
            <wp:extent cx="5732145" cy="806825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6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D42" w:rsidRDefault="00495948">
      <w:pPr>
        <w:spacing w:after="150"/>
      </w:pPr>
      <w:r>
        <w:rPr>
          <w:noProof/>
        </w:rPr>
        <w:lastRenderedPageBreak/>
        <w:drawing>
          <wp:inline distT="0" distB="0" distL="0" distR="0">
            <wp:extent cx="5732145" cy="806825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6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D42" w:rsidRDefault="00495948">
      <w:pPr>
        <w:spacing w:after="150"/>
      </w:pPr>
      <w:r>
        <w:rPr>
          <w:noProof/>
        </w:rPr>
        <w:lastRenderedPageBreak/>
        <w:drawing>
          <wp:inline distT="0" distB="0" distL="0" distR="0">
            <wp:extent cx="5732145" cy="806825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6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D42" w:rsidRDefault="00495948">
      <w:pPr>
        <w:spacing w:after="150"/>
      </w:pPr>
      <w:r>
        <w:rPr>
          <w:noProof/>
        </w:rPr>
        <w:lastRenderedPageBreak/>
        <w:drawing>
          <wp:inline distT="0" distB="0" distL="0" distR="0">
            <wp:extent cx="5732145" cy="806825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6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D42" w:rsidRDefault="00495948">
      <w:pPr>
        <w:spacing w:after="150"/>
      </w:pPr>
      <w:r>
        <w:rPr>
          <w:noProof/>
        </w:rPr>
        <w:lastRenderedPageBreak/>
        <w:drawing>
          <wp:inline distT="0" distB="0" distL="0" distR="0">
            <wp:extent cx="5732145" cy="806825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6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7D42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7D42"/>
    <w:rsid w:val="000B7D42"/>
    <w:rsid w:val="00495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DC7A17"/>
  <w15:docId w15:val="{DBAEDCD4-0866-4396-8D5C-4FCF6908E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A3277"/>
    <w:rPr>
      <w:rFonts w:ascii="Verdana" w:hAnsi="Verdana" w:cs="Verdan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1CD9"/>
  </w:style>
  <w:style w:type="character" w:customStyle="1" w:styleId="Heading1Char">
    <w:name w:val="Heading 1 Char"/>
    <w:basedOn w:val="DefaultParagraphFont"/>
    <w:link w:val="Heading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customStyle="1" w:styleId="DocDefaults">
    <w:name w:val="DocDefaults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765</Words>
  <Characters>4361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myBUSINESS</Company>
  <LinksUpToDate>false</LinksUpToDate>
  <CharactersWithSpaces>5116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Sonja Skorupan</dc:creator>
  <cp:lastModifiedBy>Sonja Skorupan</cp:lastModifiedBy>
  <cp:revision>2</cp:revision>
  <dcterms:created xsi:type="dcterms:W3CDTF">2022-06-14T06:44:00Z</dcterms:created>
  <dcterms:modified xsi:type="dcterms:W3CDTF">2022-06-14T06:44:00Z</dcterms:modified>
</cp:coreProperties>
</file>